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4EEBB">
      <w:pPr>
        <w:spacing w:before="0" w:after="0" w:line="264" w:lineRule="auto"/>
        <w:ind w:left="0" w:leftChars="0" w:firstLine="0" w:firstLineChars="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0" w:name="block-41651019"/>
      <w:r>
        <w:drawing>
          <wp:inline distT="0" distB="0" distL="114300" distR="114300">
            <wp:extent cx="5266690" cy="7533640"/>
            <wp:effectExtent l="0" t="0" r="10160" b="1016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5" w:name="_GoBack"/>
      <w:bookmarkEnd w:id="25"/>
    </w:p>
    <w:p w14:paraId="6CC4B94D">
      <w:pPr>
        <w:spacing w:before="0" w:after="0" w:line="264" w:lineRule="auto"/>
        <w:ind w:firstLine="2101" w:firstLineChars="75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F5E9591">
      <w:pPr>
        <w:spacing w:before="0" w:after="0" w:line="264" w:lineRule="auto"/>
        <w:ind w:firstLine="2101" w:firstLineChars="75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9ACBE96">
      <w:pPr>
        <w:spacing w:before="0" w:after="0" w:line="264" w:lineRule="auto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BCC1C39">
      <w:pPr>
        <w:spacing w:before="0" w:after="0" w:line="264" w:lineRule="auto"/>
        <w:ind w:firstLine="2101" w:firstLineChars="75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2EEDA34C">
      <w:pPr>
        <w:spacing w:before="0" w:after="0" w:line="264" w:lineRule="auto"/>
        <w:ind w:firstLine="2101" w:firstLineChars="75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4BFC9C69">
      <w:pPr>
        <w:spacing w:before="0" w:after="0" w:line="264" w:lineRule="auto"/>
        <w:ind w:left="120"/>
        <w:jc w:val="both"/>
      </w:pPr>
    </w:p>
    <w:p w14:paraId="3891DF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66BEB207">
      <w:pPr>
        <w:spacing w:before="0" w:after="0" w:line="264" w:lineRule="auto"/>
        <w:ind w:left="120"/>
        <w:jc w:val="both"/>
      </w:pPr>
    </w:p>
    <w:p w14:paraId="3651A2F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ОБЩАЯ ХАРАКТЕРИСТИКА УЧЕБНОГО ПРЕДМЕТА «РУССКИЙ ЯЗЫК»</w:t>
      </w:r>
    </w:p>
    <w:p w14:paraId="56662F73">
      <w:pPr>
        <w:spacing w:before="0" w:after="0" w:line="264" w:lineRule="auto"/>
        <w:ind w:left="120"/>
        <w:jc w:val="both"/>
      </w:pPr>
    </w:p>
    <w:p w14:paraId="708ACE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3805A7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120E79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2DE36E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10AF75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FF9C67C">
      <w:pPr>
        <w:spacing w:before="0" w:after="0" w:line="264" w:lineRule="auto"/>
        <w:ind w:left="120"/>
        <w:jc w:val="both"/>
      </w:pPr>
    </w:p>
    <w:p w14:paraId="6D3568D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«РУССКИЙ ЯЗЫК»</w:t>
      </w:r>
    </w:p>
    <w:p w14:paraId="7D250234">
      <w:pPr>
        <w:spacing w:before="0" w:after="0" w:line="264" w:lineRule="auto"/>
        <w:ind w:left="120"/>
        <w:jc w:val="both"/>
      </w:pPr>
    </w:p>
    <w:p w14:paraId="135466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направлено на достижение следующих целей:</w:t>
      </w:r>
    </w:p>
    <w:p w14:paraId="60464D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38813E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5EE6BE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15339B2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11F1182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73A61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C563A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6B2353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066D46A9">
      <w:pPr>
        <w:spacing w:before="0" w:after="0" w:line="264" w:lineRule="auto"/>
        <w:ind w:left="120"/>
        <w:jc w:val="both"/>
      </w:pPr>
    </w:p>
    <w:p w14:paraId="04F1E5D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«РУССКИЙ ЯЗЫК» В УЧЕБНОМ ПЛАНЕ</w:t>
      </w:r>
    </w:p>
    <w:p w14:paraId="78043392">
      <w:pPr>
        <w:spacing w:before="0" w:after="0" w:line="264" w:lineRule="auto"/>
        <w:ind w:left="120"/>
        <w:jc w:val="both"/>
      </w:pPr>
    </w:p>
    <w:p w14:paraId="6970BD3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098B24C9">
      <w:pPr>
        <w:sectPr>
          <w:pgSz w:w="11906" w:h="16383"/>
          <w:cols w:space="720" w:num="1"/>
        </w:sectPr>
      </w:pPr>
      <w:bookmarkStart w:id="1" w:name="block-41651019"/>
    </w:p>
    <w:bookmarkEnd w:id="0"/>
    <w:bookmarkEnd w:id="1"/>
    <w:p w14:paraId="642B7E65">
      <w:pPr>
        <w:spacing w:before="0" w:after="0" w:line="264" w:lineRule="auto"/>
        <w:ind w:left="120"/>
        <w:jc w:val="both"/>
      </w:pPr>
      <w:bookmarkStart w:id="2" w:name="block-41651023"/>
      <w:r>
        <w:rPr>
          <w:rFonts w:ascii="Times New Roman" w:hAnsi="Times New Roman"/>
          <w:b/>
          <w:i w:val="0"/>
          <w:color w:val="000000"/>
          <w:sz w:val="28"/>
        </w:rPr>
        <w:t>СОДЕРЖАНИЕ УЧЕБНОГО ПРЕДМЕТА</w:t>
      </w:r>
    </w:p>
    <w:p w14:paraId="23C1D391">
      <w:pPr>
        <w:spacing w:before="0" w:after="0" w:line="264" w:lineRule="auto"/>
        <w:ind w:left="120"/>
        <w:jc w:val="both"/>
      </w:pPr>
    </w:p>
    <w:p w14:paraId="6D253F9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 w14:paraId="4FA0D443">
      <w:pPr>
        <w:spacing w:before="0" w:after="0" w:line="264" w:lineRule="auto"/>
        <w:ind w:left="120"/>
        <w:jc w:val="both"/>
      </w:pPr>
    </w:p>
    <w:p w14:paraId="6533F8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Обучение грамоте</w:t>
      </w:r>
      <w:bookmarkStart w:id="3" w:name="_ftnref1"/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00FF"/>
          <w:sz w:val="24"/>
          <w:u w:val="single"/>
        </w:rPr>
        <w:t>#_ftn1</w:t>
      </w:r>
      <w:r>
        <w:rPr>
          <w:rFonts w:ascii="Times New Roman" w:hAnsi="Times New Roman"/>
          <w:b/>
          <w:i w:val="0"/>
          <w:color w:val="0000FF"/>
          <w:sz w:val="24"/>
          <w:u w:val="single"/>
        </w:rPr>
        <w:fldChar w:fldCharType="end"/>
      </w:r>
      <w:bookmarkEnd w:id="3"/>
    </w:p>
    <w:p w14:paraId="3044270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6397A6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собственных игр, занятий.</w:t>
      </w:r>
    </w:p>
    <w:p w14:paraId="77D704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Слово и предложение</w:t>
      </w:r>
    </w:p>
    <w:p w14:paraId="09D00F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633CBC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C1DCB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</w:t>
      </w:r>
    </w:p>
    <w:p w14:paraId="5C02B5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22505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Графика</w:t>
      </w:r>
      <w:bookmarkStart w:id="4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fldChar w:fldCharType="end"/>
      </w:r>
      <w:bookmarkEnd w:id="4"/>
    </w:p>
    <w:p w14:paraId="3F79C8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600AE7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Письмо</w:t>
      </w:r>
    </w:p>
    <w:p w14:paraId="7A6F11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5BF9B2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4F2872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  <w:bookmarkStart w:id="5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fldChar w:fldCharType="end"/>
      </w:r>
      <w:bookmarkEnd w:id="5"/>
    </w:p>
    <w:p w14:paraId="2686202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448976D4">
      <w:pPr>
        <w:spacing w:before="0" w:after="0" w:line="264" w:lineRule="auto"/>
        <w:ind w:left="120"/>
        <w:jc w:val="both"/>
      </w:pPr>
    </w:p>
    <w:p w14:paraId="0208070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СИСТЕМАТИЧЕСКИЙ КУРС</w:t>
      </w:r>
    </w:p>
    <w:p w14:paraId="024F2081">
      <w:pPr>
        <w:spacing w:before="0" w:after="0" w:line="264" w:lineRule="auto"/>
        <w:ind w:left="120"/>
        <w:jc w:val="both"/>
      </w:pPr>
    </w:p>
    <w:p w14:paraId="0B552A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2540F0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32A003C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</w:t>
      </w:r>
    </w:p>
    <w:p w14:paraId="1A83BD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14:paraId="631439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1CCE54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Графика</w:t>
      </w:r>
    </w:p>
    <w:p w14:paraId="49774C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5D1906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14:paraId="740326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0FFE29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79E9B1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6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fldChar w:fldCharType="end"/>
      </w:r>
      <w:bookmarkEnd w:id="6"/>
    </w:p>
    <w:p w14:paraId="23DDFF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A7934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0CD348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единица языка (ознакомление).</w:t>
      </w:r>
    </w:p>
    <w:p w14:paraId="07B4838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350E2E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Выявление слов, значение которых требует уточнения.</w:t>
      </w:r>
    </w:p>
    <w:p w14:paraId="77DABC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5D700D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 (ознакомление).</w:t>
      </w:r>
    </w:p>
    <w:p w14:paraId="0EED54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7868E5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18ABB06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6A4A13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29A184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слов в предложении;</w:t>
      </w:r>
    </w:p>
    <w:p w14:paraId="698C06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68998B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перенос слов (без учёта морфемного членения слова);</w:t>
      </w:r>
    </w:p>
    <w:p w14:paraId="5B31D8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14:paraId="741D20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чк, чн;</w:t>
      </w:r>
    </w:p>
    <w:p w14:paraId="6E90F78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516ED57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00F4F6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 списывания текста.</w:t>
      </w:r>
    </w:p>
    <w:p w14:paraId="6F5B9C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1580B6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4A0297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6167DC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BB0C4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наблюдений.</w:t>
      </w:r>
    </w:p>
    <w:p w14:paraId="3E6FBF40">
      <w:pPr>
        <w:spacing w:before="0" w:after="0" w:line="264" w:lineRule="auto"/>
        <w:ind w:left="120"/>
        <w:jc w:val="both"/>
      </w:pPr>
    </w:p>
    <w:p w14:paraId="076E67B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 w14:paraId="45F6310B">
      <w:pPr>
        <w:spacing w:before="0" w:after="0" w:line="264" w:lineRule="auto"/>
        <w:ind w:left="120"/>
        <w:jc w:val="both"/>
      </w:pPr>
    </w:p>
    <w:p w14:paraId="62BCBB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26AC59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72927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 w14:paraId="486914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е, ё, ю, я (повторение изученного в 1 классе).</w:t>
      </w:r>
    </w:p>
    <w:p w14:paraId="389B88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твёрдости ‑ мягкости согласные звуки.</w:t>
      </w:r>
    </w:p>
    <w:p w14:paraId="52E193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звонкости ‑ глухости согласные звуки.</w:t>
      </w:r>
    </w:p>
    <w:p w14:paraId="50198A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15FE50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31BD92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14:paraId="4C6E25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Деление слов на слоги (в том числе при стечении согласных).</w:t>
      </w:r>
    </w:p>
    <w:p w14:paraId="7B16B3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знания алфавита при работе со словарями.</w:t>
      </w:r>
    </w:p>
    <w:p w14:paraId="2AFB2D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493EBE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7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fldChar w:fldCharType="end"/>
      </w:r>
      <w:bookmarkEnd w:id="7"/>
    </w:p>
    <w:p w14:paraId="56E5D8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5A714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5DF519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0C2D1D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Однозначные и многозначные слова (простые случаи, наблюдение).</w:t>
      </w:r>
    </w:p>
    <w:p w14:paraId="625140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синонимов, антонимов.</w:t>
      </w:r>
    </w:p>
    <w:p w14:paraId="355E82D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 w14:paraId="3537E7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268A26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58188D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Суффикс как часть слова (наблюдение). Приставка как часть слова (наблюдение).</w:t>
      </w:r>
    </w:p>
    <w:p w14:paraId="094EA1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 w14:paraId="66C41E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14:paraId="346657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364D8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1B00E5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2B8158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1087EE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Порядок слов в предложении; связь слов в предложении (повторение).</w:t>
      </w:r>
    </w:p>
    <w:p w14:paraId="4B3F50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05403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2EAB44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F09D0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1C0A6D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47D587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762E5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51A73E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мягкий знак;</w:t>
      </w:r>
    </w:p>
    <w:p w14:paraId="396B25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чт, щн, нч;</w:t>
      </w:r>
    </w:p>
    <w:p w14:paraId="02BE88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проверяемые безударные гласные в корне слова;</w:t>
      </w:r>
    </w:p>
    <w:p w14:paraId="2AA879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звонкие и глухие согласные в корне слова;</w:t>
      </w:r>
    </w:p>
    <w:p w14:paraId="4EEDC9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59E9076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7104637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именами существительными.</w:t>
      </w:r>
    </w:p>
    <w:p w14:paraId="52BAE0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2224F9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38835A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57D22D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23D5DC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14:paraId="34B717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Поздравление и поздравительная открытка.</w:t>
      </w:r>
    </w:p>
    <w:p w14:paraId="64D086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7B9424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14:paraId="368C9694">
      <w:pPr>
        <w:spacing w:before="0" w:after="0" w:line="264" w:lineRule="auto"/>
        <w:ind w:left="120"/>
        <w:jc w:val="both"/>
      </w:pPr>
    </w:p>
    <w:p w14:paraId="574D04C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 w14:paraId="7624A812">
      <w:pPr>
        <w:spacing w:before="0" w:after="0" w:line="264" w:lineRule="auto"/>
        <w:ind w:left="120"/>
        <w:jc w:val="both"/>
      </w:pPr>
    </w:p>
    <w:p w14:paraId="7BE2FC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Сведения о русском языке</w:t>
      </w:r>
    </w:p>
    <w:p w14:paraId="257F30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20F0D6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 w14:paraId="522922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005E3C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FCF5C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алфавита при работе со словарями, справочниками, каталогами.</w:t>
      </w:r>
    </w:p>
    <w:p w14:paraId="3A008B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8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fldChar w:fldCharType="end"/>
      </w:r>
      <w:bookmarkEnd w:id="8"/>
    </w:p>
    <w:p w14:paraId="65D77F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7F5AD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орфоэпического словаря для решения практических задач.</w:t>
      </w:r>
    </w:p>
    <w:p w14:paraId="4E0056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187836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Повторение: лексическое значение слова.</w:t>
      </w:r>
    </w:p>
    <w:p w14:paraId="2996AD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14:paraId="495897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 w14:paraId="157C75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27C273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13DD8B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 w14:paraId="08D2A7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речи.</w:t>
      </w:r>
    </w:p>
    <w:p w14:paraId="7B8FF6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2484C3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11F4EB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22D9A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2B9967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значение.</w:t>
      </w:r>
    </w:p>
    <w:p w14:paraId="76A53B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1F5F0E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2A210F6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14:paraId="7B1AF36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6B52BB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16FA60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114942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7CC4BB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твёрдый знак;</w:t>
      </w:r>
    </w:p>
    <w:p w14:paraId="3BC692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непроизносимые согласные в корне слова;</w:t>
      </w:r>
    </w:p>
    <w:p w14:paraId="77658D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имён существительных;</w:t>
      </w:r>
    </w:p>
    <w:p w14:paraId="06A6D0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14:paraId="0CA195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14:paraId="11F074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личными местоимениями;</w:t>
      </w:r>
    </w:p>
    <w:p w14:paraId="3F4AEB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76F77A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частицы не с глаголами.</w:t>
      </w:r>
    </w:p>
    <w:p w14:paraId="4C03EC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083061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F5EE7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14:paraId="2CEF03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142372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71A0C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2A308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 письма, объявления.</w:t>
      </w:r>
    </w:p>
    <w:p w14:paraId="1B9440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текста по коллективно или самостоятельно составленному плану.</w:t>
      </w:r>
    </w:p>
    <w:p w14:paraId="471620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Функции ознакомительного чтения, ситуации применения.</w:t>
      </w:r>
    </w:p>
    <w:p w14:paraId="7A9E7910">
      <w:pPr>
        <w:spacing w:before="0" w:after="0" w:line="264" w:lineRule="auto"/>
        <w:ind w:left="120"/>
        <w:jc w:val="both"/>
      </w:pPr>
    </w:p>
    <w:p w14:paraId="5B7E303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 w14:paraId="70B42903">
      <w:pPr>
        <w:spacing w:before="0" w:after="0" w:line="264" w:lineRule="auto"/>
        <w:ind w:left="120"/>
        <w:jc w:val="both"/>
      </w:pPr>
    </w:p>
    <w:p w14:paraId="35432B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Сведения о русском языке</w:t>
      </w:r>
    </w:p>
    <w:p w14:paraId="15B430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643245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 w14:paraId="103D09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0AE3BB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9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i w:val="0"/>
          <w:color w:val="0093FF"/>
          <w:sz w:val="24"/>
          <w:u w:val="single"/>
        </w:rPr>
        <w:fldChar w:fldCharType="end"/>
      </w:r>
      <w:bookmarkEnd w:id="9"/>
    </w:p>
    <w:p w14:paraId="4F2A30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8DB3B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03FB89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6C5BE0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9F04B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фразеологизмов (простые случаи).</w:t>
      </w:r>
    </w:p>
    <w:p w14:paraId="3E8C15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 w14:paraId="713593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31E068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Основа слова.</w:t>
      </w:r>
    </w:p>
    <w:p w14:paraId="26F8621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неизменяемых слов (ознакомление).</w:t>
      </w:r>
    </w:p>
    <w:p w14:paraId="36E1C8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14:paraId="7B10CE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 w14:paraId="6D05BF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 самостоятельные и служебные.</w:t>
      </w:r>
    </w:p>
    <w:p w14:paraId="57A136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582F73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0B5401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58A136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611AC7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Наречие (общее представление). Значение, вопросы, употребление в речи.</w:t>
      </w:r>
    </w:p>
    <w:p w14:paraId="5D2F69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 (повторение).</w:t>
      </w:r>
    </w:p>
    <w:p w14:paraId="1E3153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Союз; союзы и, а, но в простых и сложных предложениях.</w:t>
      </w:r>
    </w:p>
    <w:p w14:paraId="501F4A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 (повторение).</w:t>
      </w:r>
    </w:p>
    <w:p w14:paraId="2D8618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35789C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284380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34E73E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3771ED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30D425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74EC0F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3DAAED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121400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00DA45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прилагательных;</w:t>
      </w:r>
    </w:p>
    <w:p w14:paraId="1F02F5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 w14:paraId="2215E6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наличие или отсутствие мягкого знака в глаголах на -ться и -тся;</w:t>
      </w:r>
    </w:p>
    <w:p w14:paraId="4E0A0A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личные окончания глаголов;</w:t>
      </w:r>
    </w:p>
    <w:p w14:paraId="0854AB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14:paraId="13CB55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14:paraId="31672A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14:paraId="4B4FEC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7CA71F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33D89E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922BE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14:paraId="445614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Сочинение как вид письменной работы.</w:t>
      </w:r>
    </w:p>
    <w:p w14:paraId="6314EB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72487C1D">
      <w:pPr>
        <w:spacing w:before="0" w:after="0" w:line="264" w:lineRule="auto"/>
        <w:ind w:left="120"/>
        <w:jc w:val="both"/>
      </w:pPr>
      <w:bookmarkStart w:id="10" w:name="_ftn1"/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00FF"/>
          <w:u w:val="single"/>
        </w:rPr>
        <w:t>#_ftnref1</w:t>
      </w:r>
      <w:r>
        <w:rPr>
          <w:rFonts w:ascii="Times New Roman" w:hAnsi="Times New Roman"/>
          <w:b w:val="0"/>
          <w:i w:val="0"/>
          <w:color w:val="0000FF"/>
          <w:u w:val="single"/>
        </w:rPr>
        <w:fldChar w:fldCharType="end"/>
      </w:r>
      <w:bookmarkEnd w:id="10"/>
      <w:r>
        <w:rPr>
          <w:rFonts w:ascii="Times New Roman" w:hAnsi="Times New Roman"/>
          <w:b w:val="0"/>
          <w:i w:val="0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730F9C50">
      <w:pPr>
        <w:spacing w:before="0" w:after="0" w:line="264" w:lineRule="auto"/>
        <w:ind w:left="120"/>
        <w:jc w:val="both"/>
      </w:pPr>
      <w:bookmarkStart w:id="11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  <w:u w:val="single"/>
          <w:shd w:val="clear" w:fill="FFFFFF"/>
        </w:rPr>
        <w:t>https://workprogram.edsoo.ru/templates/415#_ftnref1</w:t>
      </w:r>
      <w:r>
        <w:rPr>
          <w:rFonts w:ascii="Times New Roman" w:hAnsi="Times New Roman"/>
          <w:b w:val="0"/>
          <w:i w:val="0"/>
          <w:color w:val="0093FF"/>
          <w:sz w:val="21"/>
          <w:u w:val="single"/>
          <w:shd w:val="clear" w:fill="FFFFFF"/>
        </w:rPr>
        <w:fldChar w:fldCharType="end"/>
      </w:r>
      <w:bookmarkEnd w:id="11"/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23DA3BF3">
      <w:pPr>
        <w:spacing w:before="0" w:after="0" w:line="264" w:lineRule="auto"/>
        <w:ind w:left="120"/>
        <w:jc w:val="both"/>
      </w:pPr>
      <w:bookmarkStart w:id="12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  <w:u w:val="single"/>
          <w:shd w:val="clear" w:fill="FFFFFF"/>
        </w:rPr>
        <w:t>https://workprogram.edsoo.ru/templates/415#_ftnref1</w:t>
      </w:r>
      <w:r>
        <w:rPr>
          <w:rFonts w:ascii="Times New Roman" w:hAnsi="Times New Roman"/>
          <w:b w:val="0"/>
          <w:i w:val="0"/>
          <w:color w:val="0093FF"/>
          <w:sz w:val="21"/>
          <w:u w:val="single"/>
          <w:shd w:val="clear" w:fill="FFFFFF"/>
        </w:rPr>
        <w:fldChar w:fldCharType="end"/>
      </w:r>
      <w:bookmarkEnd w:id="12"/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21162D2A">
      <w:pPr>
        <w:spacing w:before="0" w:after="0" w:line="264" w:lineRule="auto"/>
        <w:ind w:left="120"/>
        <w:jc w:val="both"/>
      </w:pPr>
      <w:bookmarkStart w:id="13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  <w:u w:val="single"/>
          <w:shd w:val="clear" w:fill="FFFFFF"/>
        </w:rPr>
        <w:t>https://workprogram.edsoo.ru/templates/415#_ftnref1</w:t>
      </w:r>
      <w:r>
        <w:rPr>
          <w:rFonts w:ascii="Times New Roman" w:hAnsi="Times New Roman"/>
          <w:b w:val="0"/>
          <w:i w:val="0"/>
          <w:color w:val="0093FF"/>
          <w:sz w:val="21"/>
          <w:u w:val="single"/>
          <w:shd w:val="clear" w:fill="FFFFFF"/>
        </w:rPr>
        <w:fldChar w:fldCharType="end"/>
      </w:r>
      <w:bookmarkEnd w:id="13"/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1842BDEE">
      <w:pPr>
        <w:sectPr>
          <w:pgSz w:w="11906" w:h="16383"/>
          <w:cols w:space="720" w:num="1"/>
        </w:sectPr>
      </w:pPr>
      <w:bookmarkStart w:id="14" w:name="block-41651023"/>
    </w:p>
    <w:bookmarkEnd w:id="2"/>
    <w:bookmarkEnd w:id="14"/>
    <w:p w14:paraId="610724CE">
      <w:pPr>
        <w:spacing w:before="0" w:after="0" w:line="264" w:lineRule="auto"/>
        <w:ind w:left="120"/>
        <w:jc w:val="both"/>
      </w:pPr>
      <w:bookmarkStart w:id="15" w:name="block-41651021"/>
      <w:r>
        <w:rPr>
          <w:rFonts w:ascii="Times New Roman" w:hAnsi="Times New Roman"/>
          <w:b/>
          <w:i w:val="0"/>
          <w:color w:val="000000"/>
          <w:sz w:val="28"/>
        </w:rPr>
        <w:t>ПЛАНИРУЕМЫЕ ОБРАЗОВАТЕЛЬНЫЕ РЕЗУЛЬТАТЫ</w:t>
      </w:r>
    </w:p>
    <w:p w14:paraId="0DB9715F">
      <w:pPr>
        <w:spacing w:before="0" w:after="0" w:line="264" w:lineRule="auto"/>
        <w:ind w:left="120"/>
        <w:jc w:val="both"/>
      </w:pPr>
    </w:p>
    <w:p w14:paraId="278E3F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260125B">
      <w:pPr>
        <w:spacing w:before="0" w:after="0" w:line="264" w:lineRule="auto"/>
        <w:ind w:left="120"/>
        <w:jc w:val="both"/>
      </w:pPr>
    </w:p>
    <w:p w14:paraId="53B26DE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496CC2D3">
      <w:pPr>
        <w:spacing w:before="0" w:after="0" w:line="264" w:lineRule="auto"/>
        <w:ind w:left="120"/>
        <w:jc w:val="both"/>
      </w:pPr>
    </w:p>
    <w:p w14:paraId="2DAF76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34391DE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29B9FF5B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198A6E9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740987B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F3BF9ED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1C19A3F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0EBA1F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33169E3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14:paraId="7885B071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19E47807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247ED6EC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7D97A1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B8BD66D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3A35979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B2E16C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3B2A2E38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5D8793A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32F0DB3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3DA413E3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7CC0A32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45D25D11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природе, формируемое в процессе работы с текстами;</w:t>
      </w:r>
    </w:p>
    <w:p w14:paraId="7609B01D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действий, приносящих вред природе;</w:t>
      </w:r>
    </w:p>
    <w:p w14:paraId="731C4BC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15D5DF4A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6C56D93F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242954A">
      <w:pPr>
        <w:spacing w:before="0" w:after="0" w:line="264" w:lineRule="auto"/>
        <w:ind w:left="120"/>
        <w:jc w:val="both"/>
      </w:pPr>
    </w:p>
    <w:p w14:paraId="2765229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59D11FF2">
      <w:pPr>
        <w:spacing w:before="0" w:after="0" w:line="264" w:lineRule="auto"/>
        <w:ind w:left="120"/>
        <w:jc w:val="both"/>
      </w:pPr>
    </w:p>
    <w:p w14:paraId="64D104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AE027D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1313DC8E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65F29EBD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объединять объекты (языковые единицы) по определённому признаку;</w:t>
      </w:r>
    </w:p>
    <w:p w14:paraId="320CF2A8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6B1F9534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80E9981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679EB1B5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14:paraId="5CCF51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7678D33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7F8BE379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2CDF55B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3E2853B8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1CD37DB5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D2BE1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28B08A9C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9EA595F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73483F60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B4CAF3E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3D14283F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0E0435E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5E855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15FCE1CF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049F83E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5244ED7F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возможность существования разных точек зрения;</w:t>
      </w:r>
    </w:p>
    <w:p w14:paraId="67E1A08E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корректно и аргументированно высказывать своё мнение;</w:t>
      </w:r>
    </w:p>
    <w:p w14:paraId="618997F8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речевое высказывание в соответствии с поставленной задачей;</w:t>
      </w:r>
    </w:p>
    <w:p w14:paraId="1B28D0F3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645FE3E3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2E7DE8B3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48158E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4FEB44D4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2E960E87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действий.</w:t>
      </w:r>
    </w:p>
    <w:p w14:paraId="77BF03B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4A6E2C1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причины успеха (неудач) учебной деятельности;</w:t>
      </w:r>
    </w:p>
    <w:p w14:paraId="21910E52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427705E6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5624EBCC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C85EF67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7B01D7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совместной деятельности:</w:t>
      </w:r>
    </w:p>
    <w:p w14:paraId="04A3C31D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859EB12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C88A32E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43CE2B4E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 выполнять свою часть работы;</w:t>
      </w:r>
    </w:p>
    <w:p w14:paraId="1D37E85C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свой вклад в общий результат;</w:t>
      </w:r>
    </w:p>
    <w:p w14:paraId="06F45AB1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14:paraId="6EBD26CA">
      <w:pPr>
        <w:spacing w:before="0" w:after="0" w:line="264" w:lineRule="auto"/>
        <w:ind w:left="120"/>
        <w:jc w:val="both"/>
      </w:pPr>
    </w:p>
    <w:p w14:paraId="2B94F0B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1E941F6F">
      <w:pPr>
        <w:spacing w:before="0" w:after="0" w:line="264" w:lineRule="auto"/>
        <w:ind w:left="120"/>
        <w:jc w:val="both"/>
      </w:pPr>
    </w:p>
    <w:p w14:paraId="1EADB09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 w14:paraId="756007E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 первом классе обучающийся научится:</w:t>
      </w:r>
    </w:p>
    <w:p w14:paraId="519073C8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слово и предложение; вычленять слова из предложений;</w:t>
      </w:r>
    </w:p>
    <w:p w14:paraId="68AF82B8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вычленять звуки из слова;</w:t>
      </w:r>
    </w:p>
    <w:p w14:paraId="6DA5C8AD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 w14:paraId="46C4E6B6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ударные и безударные гласные звуки;</w:t>
      </w:r>
    </w:p>
    <w:p w14:paraId="09355B04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1BC4A01B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«звук» и «буква»;</w:t>
      </w:r>
    </w:p>
    <w:p w14:paraId="3E2ACBAF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4E8551A5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14:paraId="4F60285D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6DF0D804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14:paraId="2C9B75F6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7B73E3ED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7FF75AA7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09DB6672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491F07F9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прослушанный текст;</w:t>
      </w:r>
    </w:p>
    <w:p w14:paraId="73FE3186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4EB278CF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тексте слова, значение которых требует уточнения;</w:t>
      </w:r>
    </w:p>
    <w:p w14:paraId="25533E0A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предложение из набора форм слов;</w:t>
      </w:r>
    </w:p>
    <w:p w14:paraId="5CC69D2D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14:paraId="4FFE0E08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изученные понятия в процессе решения учебных задач.</w:t>
      </w:r>
    </w:p>
    <w:p w14:paraId="50BFB01A">
      <w:pPr>
        <w:spacing w:before="0" w:after="0" w:line="264" w:lineRule="auto"/>
        <w:ind w:left="120"/>
        <w:jc w:val="both"/>
      </w:pPr>
    </w:p>
    <w:p w14:paraId="10A04A4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 w14:paraId="72328C5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5C003F8B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язык как основное средство общения;</w:t>
      </w:r>
    </w:p>
    <w:p w14:paraId="6CB96592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5906A67D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78AB5C22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24F810F0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14:paraId="3C8344F9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однокоренные слова;</w:t>
      </w:r>
    </w:p>
    <w:p w14:paraId="32B5033B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корень (простые случаи);</w:t>
      </w:r>
    </w:p>
    <w:p w14:paraId="0E417209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окончание;</w:t>
      </w:r>
    </w:p>
    <w:p w14:paraId="74CBB4F2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465F9AC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«кто?», «что?»;</w:t>
      </w:r>
    </w:p>
    <w:p w14:paraId="2A4E77C7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14:paraId="337AFA28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14:paraId="146BCFD5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40F4C3C9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75B6FA44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35BE9088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4C2BC575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7228B9C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408EEF67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толковым, орфографическим, орфоэпическим словарями учебника;</w:t>
      </w:r>
    </w:p>
    <w:p w14:paraId="3F3228AE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007DD175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14:paraId="69729550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14:paraId="057E8DA9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озаглавливать текст, отражая его тему;</w:t>
      </w:r>
    </w:p>
    <w:p w14:paraId="75DD8F52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текст из разрозненных предложений, частей текста;</w:t>
      </w:r>
    </w:p>
    <w:p w14:paraId="5F14C34D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14:paraId="74CF45CF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2421184">
      <w:pPr>
        <w:spacing w:before="0" w:after="0" w:line="264" w:lineRule="auto"/>
        <w:ind w:left="120"/>
        <w:jc w:val="both"/>
      </w:pPr>
    </w:p>
    <w:p w14:paraId="0AF0E63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 w14:paraId="73685FB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3E2A67E6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14:paraId="012B2ECC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14:paraId="493D44D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14:paraId="4C24B36A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0DA3197D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19A141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14:paraId="1E22CEB7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0EFE80DC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14:paraId="3385D8E5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значение слова в тексте;</w:t>
      </w:r>
    </w:p>
    <w:p w14:paraId="0AFB3C6A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5D4915D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0C94360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5C603DB8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6B73D0E6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личные местоимения (в начальной форме);</w:t>
      </w:r>
    </w:p>
    <w:p w14:paraId="284DDC08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14:paraId="13722B81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предлоги и приставки;</w:t>
      </w:r>
    </w:p>
    <w:p w14:paraId="6326D5E7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6DDBFF63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главные и второстепенные (без деления на виды) члены предложения;</w:t>
      </w:r>
    </w:p>
    <w:p w14:paraId="6B7D89FE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распространённые и нераспространённые предложения;</w:t>
      </w:r>
    </w:p>
    <w:p w14:paraId="5C9C85B9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722DF264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слова, предложения, тексты объёмом не более 70 слов;</w:t>
      </w:r>
    </w:p>
    <w:p w14:paraId="0DFAF974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14:paraId="7D53872A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6BB3E8D3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тексты разных типов, находить в тексте заданную информацию;</w:t>
      </w:r>
    </w:p>
    <w:p w14:paraId="5EE7B2C0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11B5A9D6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40AF43DC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14:paraId="3E29031D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ключевые слова в тексте;</w:t>
      </w:r>
    </w:p>
    <w:p w14:paraId="0D45D7E3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основную мысль текста;</w:t>
      </w:r>
    </w:p>
    <w:p w14:paraId="6FA83CAD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0A12FE29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текста, создавать по нему текст и корректировать текст;</w:t>
      </w:r>
    </w:p>
    <w:p w14:paraId="597C4237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14:paraId="1BB7592D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0FE987D6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уточнять значение слова с помощью толкового словаря.</w:t>
      </w:r>
    </w:p>
    <w:p w14:paraId="5E5F36CB">
      <w:pPr>
        <w:spacing w:before="0" w:after="0" w:line="264" w:lineRule="auto"/>
        <w:ind w:left="120"/>
        <w:jc w:val="both"/>
      </w:pPr>
    </w:p>
    <w:p w14:paraId="1D9A34A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 w14:paraId="3558435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четвёртом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научится:</w:t>
      </w:r>
    </w:p>
    <w:p w14:paraId="07609417">
      <w:pPr>
        <w:spacing w:before="0" w:after="0" w:line="264" w:lineRule="auto"/>
        <w:ind w:left="120"/>
        <w:jc w:val="both"/>
      </w:pPr>
    </w:p>
    <w:p w14:paraId="0DA0D49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14942BE7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языка как основного средства общения;</w:t>
      </w:r>
    </w:p>
    <w:p w14:paraId="4CC83C5B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520D9BC9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14:paraId="118458DD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 w14:paraId="5378048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14:paraId="65119656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70838A08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8343FB7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62996B13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439336F2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48AAB976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716E8FA7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5595194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предложение, словосочетание и слово;</w:t>
      </w:r>
    </w:p>
    <w:p w14:paraId="2CF6D23D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14:paraId="7169766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распространённые и нераспространённые предложения;</w:t>
      </w:r>
    </w:p>
    <w:p w14:paraId="77019421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2A71D9B6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30810AB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синтаксический разбор простого предложения;</w:t>
      </w:r>
    </w:p>
    <w:p w14:paraId="265B579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7FA3B993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7D8B5FA3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тексты объёмом не более 85 слов;</w:t>
      </w:r>
    </w:p>
    <w:p w14:paraId="650ED7B9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14:paraId="1251B07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14:paraId="46D06CCC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0B375EA5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3E3C9D86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06ABB41D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E37C1E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порядок предложений и частей текста;</w:t>
      </w:r>
    </w:p>
    <w:p w14:paraId="11BC4862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к заданным текстам;</w:t>
      </w:r>
    </w:p>
    <w:p w14:paraId="3A399DB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подробный пересказ текста (устно и письменно);</w:t>
      </w:r>
    </w:p>
    <w:p w14:paraId="529442FC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выборочный пересказ текста (устно);</w:t>
      </w:r>
    </w:p>
    <w:p w14:paraId="482F5B4A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(после предварительной подготовки) сочинения по заданным темам;</w:t>
      </w:r>
    </w:p>
    <w:p w14:paraId="4C407457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72F972F2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14:paraId="628C81EB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42728E7C">
      <w:pPr>
        <w:sectPr>
          <w:pgSz w:w="11906" w:h="16383"/>
          <w:cols w:space="720" w:num="1"/>
        </w:sectPr>
      </w:pPr>
      <w:bookmarkStart w:id="16" w:name="block-41651021"/>
    </w:p>
    <w:bookmarkEnd w:id="15"/>
    <w:bookmarkEnd w:id="16"/>
    <w:p w14:paraId="0F6FA234">
      <w:pPr>
        <w:spacing w:before="0" w:after="0"/>
        <w:ind w:left="120"/>
        <w:jc w:val="left"/>
      </w:pPr>
      <w:bookmarkStart w:id="17" w:name="block-41651022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18E01AE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4108"/>
        <w:gridCol w:w="1546"/>
        <w:gridCol w:w="1643"/>
        <w:gridCol w:w="1717"/>
        <w:gridCol w:w="2713"/>
      </w:tblGrid>
      <w:tr w14:paraId="3B2E8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A995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D055F2C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A43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B6CCD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180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7074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7A799D">
            <w:pPr>
              <w:spacing w:before="0" w:after="0"/>
              <w:ind w:left="135"/>
              <w:jc w:val="left"/>
            </w:pPr>
          </w:p>
        </w:tc>
      </w:tr>
      <w:tr w14:paraId="1AB143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86366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A0AA10"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525D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4D52218"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8555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8300689"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B59F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D62480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0FE2EC">
            <w:pPr>
              <w:jc w:val="left"/>
            </w:pPr>
          </w:p>
        </w:tc>
      </w:tr>
      <w:tr w14:paraId="61171C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892D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Обучение грамоте</w:t>
            </w:r>
          </w:p>
        </w:tc>
      </w:tr>
      <w:tr w14:paraId="7023D8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531F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EE3F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6502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3AC65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16FE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86E9D0">
            <w:pPr>
              <w:spacing w:before="0" w:after="0"/>
              <w:ind w:left="135"/>
              <w:jc w:val="left"/>
            </w:pPr>
          </w:p>
        </w:tc>
      </w:tr>
      <w:tr w14:paraId="759337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56A42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6217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F8C5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E852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923C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FA2A64">
            <w:pPr>
              <w:spacing w:before="0" w:after="0"/>
              <w:ind w:left="135"/>
              <w:jc w:val="left"/>
            </w:pPr>
          </w:p>
        </w:tc>
      </w:tr>
      <w:tr w14:paraId="21BF2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94A6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A6F7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6FF7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7C001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EE1C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0B96ED">
            <w:pPr>
              <w:spacing w:before="0" w:after="0"/>
              <w:ind w:left="135"/>
              <w:jc w:val="left"/>
            </w:pPr>
          </w:p>
        </w:tc>
      </w:tr>
      <w:tr w14:paraId="478EB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5C4E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DE01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54F8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9B46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4CBD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3C069F">
            <w:pPr>
              <w:spacing w:before="0" w:after="0"/>
              <w:ind w:left="135"/>
              <w:jc w:val="left"/>
            </w:pPr>
          </w:p>
        </w:tc>
      </w:tr>
      <w:tr w14:paraId="533671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A48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701DC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50BBB2">
            <w:pPr>
              <w:jc w:val="left"/>
            </w:pPr>
          </w:p>
        </w:tc>
      </w:tr>
      <w:tr w14:paraId="59AC8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0D28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Систематический курс</w:t>
            </w:r>
          </w:p>
        </w:tc>
      </w:tr>
      <w:tr w14:paraId="482B3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405D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D592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CF11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ABFF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D0B8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3550AE">
            <w:pPr>
              <w:spacing w:before="0" w:after="0"/>
              <w:ind w:left="135"/>
              <w:jc w:val="left"/>
            </w:pPr>
          </w:p>
        </w:tc>
      </w:tr>
      <w:tr w14:paraId="720E0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E260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4DD4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C574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8D39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ACA96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DC73F5">
            <w:pPr>
              <w:spacing w:before="0" w:after="0"/>
              <w:ind w:left="135"/>
              <w:jc w:val="left"/>
            </w:pPr>
          </w:p>
        </w:tc>
      </w:tr>
      <w:tr w14:paraId="307A4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3AFF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D47F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EBA7C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FA62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B4402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324050">
            <w:pPr>
              <w:spacing w:before="0" w:after="0"/>
              <w:ind w:left="135"/>
              <w:jc w:val="left"/>
            </w:pPr>
          </w:p>
        </w:tc>
      </w:tr>
      <w:tr w14:paraId="0EAC2F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C35F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39EA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E961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B9D8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E78E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34B1D7">
            <w:pPr>
              <w:spacing w:before="0" w:after="0"/>
              <w:ind w:left="135"/>
              <w:jc w:val="left"/>
            </w:pPr>
          </w:p>
        </w:tc>
      </w:tr>
      <w:tr w14:paraId="1706B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16B7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9550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9035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38CD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B64F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85C80D">
            <w:pPr>
              <w:spacing w:before="0" w:after="0"/>
              <w:ind w:left="135"/>
              <w:jc w:val="left"/>
            </w:pPr>
          </w:p>
        </w:tc>
      </w:tr>
      <w:tr w14:paraId="6FD62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19DE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69A7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03ED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069F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CA7E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111E12">
            <w:pPr>
              <w:spacing w:before="0" w:after="0"/>
              <w:ind w:left="135"/>
              <w:jc w:val="left"/>
            </w:pPr>
          </w:p>
        </w:tc>
      </w:tr>
      <w:tr w14:paraId="463CA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C156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0E6F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D174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48A3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844D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328800">
            <w:pPr>
              <w:spacing w:before="0" w:after="0"/>
              <w:ind w:left="135"/>
              <w:jc w:val="left"/>
            </w:pPr>
          </w:p>
        </w:tc>
      </w:tr>
      <w:tr w14:paraId="3F250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D239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21CE6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2890E1">
            <w:pPr>
              <w:jc w:val="left"/>
            </w:pPr>
          </w:p>
        </w:tc>
      </w:tr>
      <w:tr w14:paraId="3C4C4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5B5D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DEA2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DBCD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F819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BE3283">
            <w:pPr>
              <w:spacing w:before="0" w:after="0"/>
              <w:ind w:left="135"/>
              <w:jc w:val="left"/>
            </w:pPr>
          </w:p>
        </w:tc>
      </w:tr>
      <w:tr w14:paraId="72751D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7981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0B039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74E8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F17E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E2475F">
            <w:pPr>
              <w:jc w:val="left"/>
            </w:pPr>
          </w:p>
        </w:tc>
      </w:tr>
    </w:tbl>
    <w:p w14:paraId="619E2C86">
      <w:pPr>
        <w:sectPr>
          <w:pgSz w:w="16383" w:h="11906" w:orient="landscape"/>
          <w:cols w:space="720" w:num="1"/>
        </w:sectPr>
      </w:pPr>
    </w:p>
    <w:p w14:paraId="5746B0C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089"/>
        <w:gridCol w:w="1549"/>
        <w:gridCol w:w="1656"/>
        <w:gridCol w:w="1715"/>
        <w:gridCol w:w="2720"/>
      </w:tblGrid>
      <w:tr w14:paraId="7900BB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64A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1323276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EB1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FCDD9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16A1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ABB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C60627">
            <w:pPr>
              <w:spacing w:before="0" w:after="0"/>
              <w:ind w:left="135"/>
              <w:jc w:val="left"/>
            </w:pPr>
          </w:p>
        </w:tc>
      </w:tr>
      <w:tr w14:paraId="7B114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23B07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D1FCC0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285D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80F5EA4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A1B6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C24DA18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887E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E8E5F2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4DBFCA">
            <w:pPr>
              <w:jc w:val="left"/>
            </w:pPr>
          </w:p>
        </w:tc>
      </w:tr>
      <w:tr w14:paraId="311D1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E6F6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57FC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4B44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2541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032E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DDEC2B">
            <w:pPr>
              <w:spacing w:before="0" w:after="0"/>
              <w:ind w:left="135"/>
              <w:jc w:val="left"/>
            </w:pPr>
          </w:p>
        </w:tc>
      </w:tr>
      <w:tr w14:paraId="75193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EB3D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8A51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62A2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C0BC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239F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8CA240">
            <w:pPr>
              <w:spacing w:before="0" w:after="0"/>
              <w:ind w:left="135"/>
              <w:jc w:val="left"/>
            </w:pPr>
          </w:p>
        </w:tc>
      </w:tr>
      <w:tr w14:paraId="1FB4C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4B6B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2B80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36AA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3026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2F38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EF9BB6">
            <w:pPr>
              <w:spacing w:before="0" w:after="0"/>
              <w:ind w:left="135"/>
              <w:jc w:val="left"/>
            </w:pPr>
          </w:p>
        </w:tc>
      </w:tr>
      <w:tr w14:paraId="3087E8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DC20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AD0E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193F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ACA9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6912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93DEFD">
            <w:pPr>
              <w:spacing w:before="0" w:after="0"/>
              <w:ind w:left="135"/>
              <w:jc w:val="left"/>
            </w:pPr>
          </w:p>
        </w:tc>
      </w:tr>
      <w:tr w14:paraId="05867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95EB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D20A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2135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0016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042F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EAF857">
            <w:pPr>
              <w:spacing w:before="0" w:after="0"/>
              <w:ind w:left="135"/>
              <w:jc w:val="left"/>
            </w:pPr>
          </w:p>
        </w:tc>
      </w:tr>
      <w:tr w14:paraId="269046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ECE8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690E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9DA7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C312D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D2F4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CE8A83">
            <w:pPr>
              <w:spacing w:before="0" w:after="0"/>
              <w:ind w:left="135"/>
              <w:jc w:val="left"/>
            </w:pPr>
          </w:p>
        </w:tc>
      </w:tr>
      <w:tr w14:paraId="27EB6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BF27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B32A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538F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D331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9CD1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8418A1">
            <w:pPr>
              <w:spacing w:before="0" w:after="0"/>
              <w:ind w:left="135"/>
              <w:jc w:val="left"/>
            </w:pPr>
          </w:p>
        </w:tc>
      </w:tr>
      <w:tr w14:paraId="2B6E2F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D5A4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A918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8F14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3A0B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9E58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C06082">
            <w:pPr>
              <w:spacing w:before="0" w:after="0"/>
              <w:ind w:left="135"/>
              <w:jc w:val="left"/>
            </w:pPr>
          </w:p>
        </w:tc>
      </w:tr>
      <w:tr w14:paraId="2B984B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38DB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EDB6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6B89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A26F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D217B7">
            <w:pPr>
              <w:spacing w:before="0" w:after="0"/>
              <w:ind w:left="135"/>
              <w:jc w:val="left"/>
            </w:pPr>
          </w:p>
        </w:tc>
      </w:tr>
      <w:tr w14:paraId="436597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13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9295A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2CAA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4AE2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0740D8">
            <w:pPr>
              <w:jc w:val="left"/>
            </w:pPr>
          </w:p>
        </w:tc>
      </w:tr>
    </w:tbl>
    <w:p w14:paraId="61247FEE">
      <w:pPr>
        <w:sectPr>
          <w:pgSz w:w="16383" w:h="11906" w:orient="landscape"/>
          <w:cols w:space="720" w:num="1"/>
        </w:sectPr>
      </w:pPr>
    </w:p>
    <w:p w14:paraId="2BAD8B0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4044"/>
        <w:gridCol w:w="1534"/>
        <w:gridCol w:w="1621"/>
        <w:gridCol w:w="1692"/>
        <w:gridCol w:w="2850"/>
      </w:tblGrid>
      <w:tr w14:paraId="0C7F1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CF6D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9D98A49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7E8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B3B92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E5C5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044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A829C3">
            <w:pPr>
              <w:spacing w:before="0" w:after="0"/>
              <w:ind w:left="135"/>
              <w:jc w:val="left"/>
            </w:pPr>
          </w:p>
        </w:tc>
      </w:tr>
      <w:tr w14:paraId="34E075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5B8E09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0A16D7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0E68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6C11822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10E7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B790FAB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AF6F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2A6481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1B955A">
            <w:pPr>
              <w:jc w:val="left"/>
            </w:pPr>
          </w:p>
        </w:tc>
      </w:tr>
      <w:tr w14:paraId="1D552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8879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E88A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CC94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5C1E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F405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B6D7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8ABE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72EE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27B9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AD00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86EC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8244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0AF3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A058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59D0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2241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6070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FE01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709C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91AE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B14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DD1A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89FC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04E8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F371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E1F2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0978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CD8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A0FB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6388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B53D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491A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2AAB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90CA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609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B309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7372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3077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29EB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E197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A0FD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EA9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B480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CE99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1BA0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DCBF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ADF9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15A3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EB5A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E373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EA67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9722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D445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0D59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F88D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1121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D40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EEA50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F816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05B9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46157D">
            <w:pPr>
              <w:spacing w:before="0" w:after="0"/>
              <w:ind w:left="135"/>
              <w:jc w:val="left"/>
            </w:pPr>
          </w:p>
        </w:tc>
      </w:tr>
      <w:tr w14:paraId="5E0F6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4AE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5D8E7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4A63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F5D3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032028">
            <w:pPr>
              <w:jc w:val="left"/>
            </w:pPr>
          </w:p>
        </w:tc>
      </w:tr>
    </w:tbl>
    <w:p w14:paraId="1CAAF729">
      <w:pPr>
        <w:sectPr>
          <w:pgSz w:w="16383" w:h="11906" w:orient="landscape"/>
          <w:cols w:space="720" w:num="1"/>
        </w:sectPr>
      </w:pPr>
    </w:p>
    <w:p w14:paraId="42CF30B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4044"/>
        <w:gridCol w:w="1534"/>
        <w:gridCol w:w="1621"/>
        <w:gridCol w:w="1692"/>
        <w:gridCol w:w="2850"/>
      </w:tblGrid>
      <w:tr w14:paraId="7A760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BEC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A776A93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5E5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9D6B8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1BAE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9FD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8F864D">
            <w:pPr>
              <w:spacing w:before="0" w:after="0"/>
              <w:ind w:left="135"/>
              <w:jc w:val="left"/>
            </w:pPr>
          </w:p>
        </w:tc>
      </w:tr>
      <w:tr w14:paraId="3B94D5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D24D1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54648B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1089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951FAF8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FFD8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5066A77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D189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A0BDE3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3AE268">
            <w:pPr>
              <w:jc w:val="left"/>
            </w:pPr>
          </w:p>
        </w:tc>
      </w:tr>
      <w:tr w14:paraId="32222E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FED6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9953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A219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FFE0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0E94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C9D6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40F4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475B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FF53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9C1D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DF6A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EA3A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3FED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50D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D38B3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82CD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426D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4197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B19E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D196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73B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3AE1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FDF2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6D1D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7950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31B9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F037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7F64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75DD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FA04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C424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FA60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735D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29DF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9C55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4BCB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CD7B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258A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8B78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341E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6908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4F8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E03E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B618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77E8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9E9B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C687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BF97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A821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D3D4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3777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7AB9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6C65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15E7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8F65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1CDD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5AF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61F98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988A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8350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26DE8A">
            <w:pPr>
              <w:spacing w:before="0" w:after="0"/>
              <w:ind w:left="135"/>
              <w:jc w:val="left"/>
            </w:pPr>
          </w:p>
        </w:tc>
      </w:tr>
      <w:tr w14:paraId="3EA54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776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B836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C71B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F884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73C225">
            <w:pPr>
              <w:jc w:val="left"/>
            </w:pPr>
          </w:p>
        </w:tc>
      </w:tr>
    </w:tbl>
    <w:p w14:paraId="6CE8E4EF">
      <w:pPr>
        <w:sectPr>
          <w:pgSz w:w="16383" w:h="11906" w:orient="landscape"/>
          <w:cols w:space="720" w:num="1"/>
        </w:sectPr>
      </w:pPr>
    </w:p>
    <w:p w14:paraId="4EF5926A">
      <w:pPr>
        <w:sectPr>
          <w:pgSz w:w="16383" w:h="11906" w:orient="landscape"/>
          <w:cols w:space="720" w:num="1"/>
        </w:sectPr>
      </w:pPr>
      <w:bookmarkStart w:id="18" w:name="block-41651022"/>
    </w:p>
    <w:bookmarkEnd w:id="17"/>
    <w:bookmarkEnd w:id="18"/>
    <w:p w14:paraId="24E99B98">
      <w:pPr>
        <w:spacing w:before="0" w:after="0"/>
        <w:ind w:left="120"/>
        <w:jc w:val="left"/>
      </w:pPr>
      <w:bookmarkStart w:id="19" w:name="block-41651025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14:paraId="0FDE9DC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696"/>
        <w:gridCol w:w="1243"/>
        <w:gridCol w:w="1474"/>
        <w:gridCol w:w="1575"/>
        <w:gridCol w:w="1111"/>
        <w:gridCol w:w="1914"/>
      </w:tblGrid>
      <w:tr w14:paraId="03417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1DB4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8AE859D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F8B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10B640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6955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6A6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09332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3FC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A2275D">
            <w:pPr>
              <w:spacing w:before="0" w:after="0"/>
              <w:ind w:left="135"/>
              <w:jc w:val="left"/>
            </w:pPr>
          </w:p>
        </w:tc>
      </w:tr>
      <w:tr w14:paraId="5E713B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24778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EBB3242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D60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29B17C4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AE4F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39FDD30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CBD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BB8196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030B2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804874">
            <w:pPr>
              <w:jc w:val="left"/>
            </w:pPr>
          </w:p>
        </w:tc>
      </w:tr>
      <w:tr w14:paraId="03E79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5BD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30B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721B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CFB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F5F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79A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29FEC">
            <w:pPr>
              <w:spacing w:before="0" w:after="0"/>
              <w:ind w:left="135"/>
              <w:jc w:val="left"/>
            </w:pPr>
          </w:p>
        </w:tc>
      </w:tr>
      <w:tr w14:paraId="03FAC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F16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7E8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5EF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F40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799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E2C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3D00D">
            <w:pPr>
              <w:spacing w:before="0" w:after="0"/>
              <w:ind w:left="135"/>
              <w:jc w:val="left"/>
            </w:pPr>
          </w:p>
        </w:tc>
      </w:tr>
      <w:tr w14:paraId="62C11C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FF77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9CB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2D0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2B1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E7C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BF4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8E7F4">
            <w:pPr>
              <w:spacing w:before="0" w:after="0"/>
              <w:ind w:left="135"/>
              <w:jc w:val="left"/>
            </w:pPr>
          </w:p>
        </w:tc>
      </w:tr>
      <w:tr w14:paraId="616E8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19A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83B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994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B58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A24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E80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2D41F">
            <w:pPr>
              <w:spacing w:before="0" w:after="0"/>
              <w:ind w:left="135"/>
              <w:jc w:val="left"/>
            </w:pPr>
          </w:p>
        </w:tc>
      </w:tr>
      <w:tr w14:paraId="5FF7AA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88A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457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AEB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67A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1C2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197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00740">
            <w:pPr>
              <w:spacing w:before="0" w:after="0"/>
              <w:ind w:left="135"/>
              <w:jc w:val="left"/>
            </w:pPr>
          </w:p>
        </w:tc>
      </w:tr>
      <w:tr w14:paraId="58E25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36B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9B0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DE0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F83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73D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2E6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BE03D">
            <w:pPr>
              <w:spacing w:before="0" w:after="0"/>
              <w:ind w:left="135"/>
              <w:jc w:val="left"/>
            </w:pPr>
          </w:p>
        </w:tc>
      </w:tr>
      <w:tr w14:paraId="3F8C59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2A0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FB1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6FB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22D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8BE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17A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59330">
            <w:pPr>
              <w:spacing w:before="0" w:after="0"/>
              <w:ind w:left="135"/>
              <w:jc w:val="left"/>
            </w:pPr>
          </w:p>
        </w:tc>
      </w:tr>
      <w:tr w14:paraId="25B69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8D6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CB4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65B7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188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F2C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8A1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87742B">
            <w:pPr>
              <w:spacing w:before="0" w:after="0"/>
              <w:ind w:left="135"/>
              <w:jc w:val="left"/>
            </w:pPr>
          </w:p>
        </w:tc>
      </w:tr>
      <w:tr w14:paraId="0FC39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F3B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14F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635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BBD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D26D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A2E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F3BFC">
            <w:pPr>
              <w:spacing w:before="0" w:after="0"/>
              <w:ind w:left="135"/>
              <w:jc w:val="left"/>
            </w:pPr>
          </w:p>
        </w:tc>
      </w:tr>
      <w:tr w14:paraId="1CD49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E08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5EF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C0C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6E9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177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9A8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442CE">
            <w:pPr>
              <w:spacing w:before="0" w:after="0"/>
              <w:ind w:left="135"/>
              <w:jc w:val="left"/>
            </w:pPr>
          </w:p>
        </w:tc>
      </w:tr>
      <w:tr w14:paraId="38254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757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F61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E50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D8D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B1D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5D0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B68BA">
            <w:pPr>
              <w:spacing w:before="0" w:after="0"/>
              <w:ind w:left="135"/>
              <w:jc w:val="left"/>
            </w:pPr>
          </w:p>
        </w:tc>
      </w:tr>
      <w:tr w14:paraId="4BC0B7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20A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910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BF5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1D2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B75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FCAF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E553F">
            <w:pPr>
              <w:spacing w:before="0" w:after="0"/>
              <w:ind w:left="135"/>
              <w:jc w:val="left"/>
            </w:pPr>
          </w:p>
        </w:tc>
      </w:tr>
      <w:tr w14:paraId="5B691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75B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01F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D5D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43F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837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AE0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5BAE90">
            <w:pPr>
              <w:spacing w:before="0" w:after="0"/>
              <w:ind w:left="135"/>
              <w:jc w:val="left"/>
            </w:pPr>
          </w:p>
        </w:tc>
      </w:tr>
      <w:tr w14:paraId="58E6BB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3BB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5F5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490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879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9C2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E0B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FCA2F">
            <w:pPr>
              <w:spacing w:before="0" w:after="0"/>
              <w:ind w:left="135"/>
              <w:jc w:val="left"/>
            </w:pPr>
          </w:p>
        </w:tc>
      </w:tr>
      <w:tr w14:paraId="4AE92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86B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172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87A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193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6E2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0C9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9DD40">
            <w:pPr>
              <w:spacing w:before="0" w:after="0"/>
              <w:ind w:left="135"/>
              <w:jc w:val="left"/>
            </w:pPr>
          </w:p>
        </w:tc>
      </w:tr>
      <w:tr w14:paraId="7AAD39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EA2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764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7E9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CB9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684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2D0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DC6E9">
            <w:pPr>
              <w:spacing w:before="0" w:after="0"/>
              <w:ind w:left="135"/>
              <w:jc w:val="left"/>
            </w:pPr>
          </w:p>
        </w:tc>
      </w:tr>
      <w:tr w14:paraId="6021EF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609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037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C24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A39B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EF0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C354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39F5F">
            <w:pPr>
              <w:spacing w:before="0" w:after="0"/>
              <w:ind w:left="135"/>
              <w:jc w:val="left"/>
            </w:pPr>
          </w:p>
        </w:tc>
      </w:tr>
      <w:tr w14:paraId="65A3A0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85BA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51A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2B3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B48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29F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EA1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55B48">
            <w:pPr>
              <w:spacing w:before="0" w:after="0"/>
              <w:ind w:left="135"/>
              <w:jc w:val="left"/>
            </w:pPr>
          </w:p>
        </w:tc>
      </w:tr>
      <w:tr w14:paraId="7C7CEC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BB2E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841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A9A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F9A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46E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1F05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CA27F">
            <w:pPr>
              <w:spacing w:before="0" w:after="0"/>
              <w:ind w:left="135"/>
              <w:jc w:val="left"/>
            </w:pPr>
          </w:p>
        </w:tc>
      </w:tr>
      <w:tr w14:paraId="7CD8F0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95D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06A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DDA9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9FD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46A7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7F17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DF26A">
            <w:pPr>
              <w:spacing w:before="0" w:after="0"/>
              <w:ind w:left="135"/>
              <w:jc w:val="left"/>
            </w:pPr>
          </w:p>
        </w:tc>
      </w:tr>
      <w:tr w14:paraId="41CC6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0B9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A1B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65D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05A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8F3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F11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63C5F">
            <w:pPr>
              <w:spacing w:before="0" w:after="0"/>
              <w:ind w:left="135"/>
              <w:jc w:val="left"/>
            </w:pPr>
          </w:p>
        </w:tc>
      </w:tr>
      <w:tr w14:paraId="538F2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D34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87B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A2B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C9A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15A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C596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A18BE">
            <w:pPr>
              <w:spacing w:before="0" w:after="0"/>
              <w:ind w:left="135"/>
              <w:jc w:val="left"/>
            </w:pPr>
          </w:p>
        </w:tc>
      </w:tr>
      <w:tr w14:paraId="03F6B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469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79A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60E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8BB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809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7674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1ECE9A">
            <w:pPr>
              <w:spacing w:before="0" w:after="0"/>
              <w:ind w:left="135"/>
              <w:jc w:val="left"/>
            </w:pPr>
          </w:p>
        </w:tc>
      </w:tr>
      <w:tr w14:paraId="4DDE0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DD3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8E4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B96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9F1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CA3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0E8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65FA2">
            <w:pPr>
              <w:spacing w:before="0" w:after="0"/>
              <w:ind w:left="135"/>
              <w:jc w:val="left"/>
            </w:pPr>
          </w:p>
        </w:tc>
      </w:tr>
      <w:tr w14:paraId="144676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33A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D39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70E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A7B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BCF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653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3F15E">
            <w:pPr>
              <w:spacing w:before="0" w:after="0"/>
              <w:ind w:left="135"/>
              <w:jc w:val="left"/>
            </w:pPr>
          </w:p>
        </w:tc>
      </w:tr>
      <w:tr w14:paraId="25EE9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07E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278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839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0ED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F05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35E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6F14FA">
            <w:pPr>
              <w:spacing w:before="0" w:after="0"/>
              <w:ind w:left="135"/>
              <w:jc w:val="left"/>
            </w:pPr>
          </w:p>
        </w:tc>
      </w:tr>
      <w:tr w14:paraId="444DD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223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9C7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F86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1E8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292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140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A334B">
            <w:pPr>
              <w:spacing w:before="0" w:after="0"/>
              <w:ind w:left="135"/>
              <w:jc w:val="left"/>
            </w:pPr>
          </w:p>
        </w:tc>
      </w:tr>
      <w:tr w14:paraId="6BD96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F6C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7ED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E0F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1CB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9CB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2AD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B1663">
            <w:pPr>
              <w:spacing w:before="0" w:after="0"/>
              <w:ind w:left="135"/>
              <w:jc w:val="left"/>
            </w:pPr>
          </w:p>
        </w:tc>
      </w:tr>
      <w:tr w14:paraId="560712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BEE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3B6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EFA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FDC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E5B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47D7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63FD5">
            <w:pPr>
              <w:spacing w:before="0" w:after="0"/>
              <w:ind w:left="135"/>
              <w:jc w:val="left"/>
            </w:pPr>
          </w:p>
        </w:tc>
      </w:tr>
      <w:tr w14:paraId="4F89F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25A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9D4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9AD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DD0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5CE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E19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C1E83">
            <w:pPr>
              <w:spacing w:before="0" w:after="0"/>
              <w:ind w:left="135"/>
              <w:jc w:val="left"/>
            </w:pPr>
          </w:p>
        </w:tc>
      </w:tr>
      <w:tr w14:paraId="6D2C8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CDE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E3B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8C5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192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1C3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AD77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C80BD">
            <w:pPr>
              <w:spacing w:before="0" w:after="0"/>
              <w:ind w:left="135"/>
              <w:jc w:val="left"/>
            </w:pPr>
          </w:p>
        </w:tc>
      </w:tr>
      <w:tr w14:paraId="078DF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07B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8C2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98C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074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E2D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E2A3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B01C6">
            <w:pPr>
              <w:spacing w:before="0" w:after="0"/>
              <w:ind w:left="135"/>
              <w:jc w:val="left"/>
            </w:pPr>
          </w:p>
        </w:tc>
      </w:tr>
      <w:tr w14:paraId="33C46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8E2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7BF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D79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5B9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1B9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620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4D2142">
            <w:pPr>
              <w:spacing w:before="0" w:after="0"/>
              <w:ind w:left="135"/>
              <w:jc w:val="left"/>
            </w:pPr>
          </w:p>
        </w:tc>
      </w:tr>
      <w:tr w14:paraId="1B6A08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D73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30D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8E9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46D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B48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96D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36965">
            <w:pPr>
              <w:spacing w:before="0" w:after="0"/>
              <w:ind w:left="135"/>
              <w:jc w:val="left"/>
            </w:pPr>
          </w:p>
        </w:tc>
      </w:tr>
      <w:tr w14:paraId="42F638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F6F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CFB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FD4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DE3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775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CF7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776760">
            <w:pPr>
              <w:spacing w:before="0" w:after="0"/>
              <w:ind w:left="135"/>
              <w:jc w:val="left"/>
            </w:pPr>
          </w:p>
        </w:tc>
      </w:tr>
      <w:tr w14:paraId="602F7B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403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2E3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09C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2F1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2EB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43C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B7A26">
            <w:pPr>
              <w:spacing w:before="0" w:after="0"/>
              <w:ind w:left="135"/>
              <w:jc w:val="left"/>
            </w:pPr>
          </w:p>
        </w:tc>
      </w:tr>
      <w:tr w14:paraId="553F1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AFE3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2B8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80C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02E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1DA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61A6B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7DC17">
            <w:pPr>
              <w:spacing w:before="0" w:after="0"/>
              <w:ind w:left="135"/>
              <w:jc w:val="left"/>
            </w:pPr>
          </w:p>
        </w:tc>
      </w:tr>
      <w:tr w14:paraId="5CA89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9FD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775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886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8D0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C0B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7FD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30D09">
            <w:pPr>
              <w:spacing w:before="0" w:after="0"/>
              <w:ind w:left="135"/>
              <w:jc w:val="left"/>
            </w:pPr>
          </w:p>
        </w:tc>
      </w:tr>
      <w:tr w14:paraId="0CC4EA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02E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A21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045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81A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419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519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A8A04">
            <w:pPr>
              <w:spacing w:before="0" w:after="0"/>
              <w:ind w:left="135"/>
              <w:jc w:val="left"/>
            </w:pPr>
          </w:p>
        </w:tc>
      </w:tr>
      <w:tr w14:paraId="51244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A6B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EBA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C4A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DA8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805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142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B1D98">
            <w:pPr>
              <w:spacing w:before="0" w:after="0"/>
              <w:ind w:left="135"/>
              <w:jc w:val="left"/>
            </w:pPr>
          </w:p>
        </w:tc>
      </w:tr>
      <w:tr w14:paraId="155DB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5FC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9B6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31B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DCD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F3A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DBD2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D0129">
            <w:pPr>
              <w:spacing w:before="0" w:after="0"/>
              <w:ind w:left="135"/>
              <w:jc w:val="left"/>
            </w:pPr>
          </w:p>
        </w:tc>
      </w:tr>
      <w:tr w14:paraId="58D00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506F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6D0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4D8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A79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CFC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66C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772ED">
            <w:pPr>
              <w:spacing w:before="0" w:after="0"/>
              <w:ind w:left="135"/>
              <w:jc w:val="left"/>
            </w:pPr>
          </w:p>
        </w:tc>
      </w:tr>
      <w:tr w14:paraId="2CBA04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753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5E9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9ED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26F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835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30B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E4F44">
            <w:pPr>
              <w:spacing w:before="0" w:after="0"/>
              <w:ind w:left="135"/>
              <w:jc w:val="left"/>
            </w:pPr>
          </w:p>
        </w:tc>
      </w:tr>
      <w:tr w14:paraId="2473C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DE2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1B7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256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915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F9B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389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B216DF">
            <w:pPr>
              <w:spacing w:before="0" w:after="0"/>
              <w:ind w:left="135"/>
              <w:jc w:val="left"/>
            </w:pPr>
          </w:p>
        </w:tc>
      </w:tr>
      <w:tr w14:paraId="5CD3C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D47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6E1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D3D6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05D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4D04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CC8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8E265">
            <w:pPr>
              <w:spacing w:before="0" w:after="0"/>
              <w:ind w:left="135"/>
              <w:jc w:val="left"/>
            </w:pPr>
          </w:p>
        </w:tc>
      </w:tr>
      <w:tr w14:paraId="0436F2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CEA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665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A57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836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2D9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DDC8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6E2AF">
            <w:pPr>
              <w:spacing w:before="0" w:after="0"/>
              <w:ind w:left="135"/>
              <w:jc w:val="left"/>
            </w:pPr>
          </w:p>
        </w:tc>
      </w:tr>
      <w:tr w14:paraId="79D076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AA0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B2D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59A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E65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EFC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87CA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DCE33">
            <w:pPr>
              <w:spacing w:before="0" w:after="0"/>
              <w:ind w:left="135"/>
              <w:jc w:val="left"/>
            </w:pPr>
          </w:p>
        </w:tc>
      </w:tr>
      <w:tr w14:paraId="781BA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4B1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E9F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59F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7A1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A37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EF7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2D347">
            <w:pPr>
              <w:spacing w:before="0" w:after="0"/>
              <w:ind w:left="135"/>
              <w:jc w:val="left"/>
            </w:pPr>
          </w:p>
        </w:tc>
      </w:tr>
      <w:tr w14:paraId="07E43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F61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D67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5CF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0C0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7B2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A80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B1F50">
            <w:pPr>
              <w:spacing w:before="0" w:after="0"/>
              <w:ind w:left="135"/>
              <w:jc w:val="left"/>
            </w:pPr>
          </w:p>
        </w:tc>
      </w:tr>
      <w:tr w14:paraId="4996A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DC3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13B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277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5C4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86D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491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61529">
            <w:pPr>
              <w:spacing w:before="0" w:after="0"/>
              <w:ind w:left="135"/>
              <w:jc w:val="left"/>
            </w:pPr>
          </w:p>
        </w:tc>
      </w:tr>
      <w:tr w14:paraId="271FE7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ADB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8A8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820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C99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614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D45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3E86B">
            <w:pPr>
              <w:spacing w:before="0" w:after="0"/>
              <w:ind w:left="135"/>
              <w:jc w:val="left"/>
            </w:pPr>
          </w:p>
        </w:tc>
      </w:tr>
      <w:tr w14:paraId="6FEF1A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3E6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DA7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591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973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478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D505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69054">
            <w:pPr>
              <w:spacing w:before="0" w:after="0"/>
              <w:ind w:left="135"/>
              <w:jc w:val="left"/>
            </w:pPr>
          </w:p>
        </w:tc>
      </w:tr>
      <w:tr w14:paraId="1D198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B3C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1D4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23D6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B4F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000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6C4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6A9E6">
            <w:pPr>
              <w:spacing w:before="0" w:after="0"/>
              <w:ind w:left="135"/>
              <w:jc w:val="left"/>
            </w:pPr>
          </w:p>
        </w:tc>
      </w:tr>
      <w:tr w14:paraId="6A590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AB1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A60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E40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ECE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A8D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8AB7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4ED55">
            <w:pPr>
              <w:spacing w:before="0" w:after="0"/>
              <w:ind w:left="135"/>
              <w:jc w:val="left"/>
            </w:pPr>
          </w:p>
        </w:tc>
      </w:tr>
      <w:tr w14:paraId="5DFFF3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082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10B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9D3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174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29A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817B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964EE">
            <w:pPr>
              <w:spacing w:before="0" w:after="0"/>
              <w:ind w:left="135"/>
              <w:jc w:val="left"/>
            </w:pPr>
          </w:p>
        </w:tc>
      </w:tr>
      <w:tr w14:paraId="7D3F7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D3D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B3E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55A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487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E26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570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5B10E">
            <w:pPr>
              <w:spacing w:before="0" w:after="0"/>
              <w:ind w:left="135"/>
              <w:jc w:val="left"/>
            </w:pPr>
          </w:p>
        </w:tc>
      </w:tr>
      <w:tr w14:paraId="02CD1D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C7F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9EF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AF38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F45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17C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A09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4504E">
            <w:pPr>
              <w:spacing w:before="0" w:after="0"/>
              <w:ind w:left="135"/>
              <w:jc w:val="left"/>
            </w:pPr>
          </w:p>
        </w:tc>
      </w:tr>
      <w:tr w14:paraId="34D38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ADC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5B4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AE4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AED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E68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821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939D2">
            <w:pPr>
              <w:spacing w:before="0" w:after="0"/>
              <w:ind w:left="135"/>
              <w:jc w:val="left"/>
            </w:pPr>
          </w:p>
        </w:tc>
      </w:tr>
      <w:tr w14:paraId="35B311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424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F7E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B46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BF2A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704D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E95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7A6D5">
            <w:pPr>
              <w:spacing w:before="0" w:after="0"/>
              <w:ind w:left="135"/>
              <w:jc w:val="left"/>
            </w:pPr>
          </w:p>
        </w:tc>
      </w:tr>
      <w:tr w14:paraId="53B914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948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0CE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252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40C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EE7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5304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C9F314">
            <w:pPr>
              <w:spacing w:before="0" w:after="0"/>
              <w:ind w:left="135"/>
              <w:jc w:val="left"/>
            </w:pPr>
          </w:p>
        </w:tc>
      </w:tr>
      <w:tr w14:paraId="4C178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520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365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EFB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C4F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46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F40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AC3DB">
            <w:pPr>
              <w:spacing w:before="0" w:after="0"/>
              <w:ind w:left="135"/>
              <w:jc w:val="left"/>
            </w:pPr>
          </w:p>
        </w:tc>
      </w:tr>
      <w:tr w14:paraId="51EE88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3C7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4CD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AAA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DD8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27E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9A5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FA99A">
            <w:pPr>
              <w:spacing w:before="0" w:after="0"/>
              <w:ind w:left="135"/>
              <w:jc w:val="left"/>
            </w:pPr>
          </w:p>
        </w:tc>
      </w:tr>
      <w:tr w14:paraId="6D818B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A17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A08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824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CCA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5C6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AFED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C2A23">
            <w:pPr>
              <w:spacing w:before="0" w:after="0"/>
              <w:ind w:left="135"/>
              <w:jc w:val="left"/>
            </w:pPr>
          </w:p>
        </w:tc>
      </w:tr>
      <w:tr w14:paraId="403548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7B0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521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80D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22B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239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D7C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512F2">
            <w:pPr>
              <w:spacing w:before="0" w:after="0"/>
              <w:ind w:left="135"/>
              <w:jc w:val="left"/>
            </w:pPr>
          </w:p>
        </w:tc>
      </w:tr>
      <w:tr w14:paraId="16DC6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E93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2F1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CC0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8C2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2B3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D8A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50EB9">
            <w:pPr>
              <w:spacing w:before="0" w:after="0"/>
              <w:ind w:left="135"/>
              <w:jc w:val="left"/>
            </w:pPr>
          </w:p>
        </w:tc>
      </w:tr>
      <w:tr w14:paraId="64A72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43D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2D1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28DE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05E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3B9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3C9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4BF5D">
            <w:pPr>
              <w:spacing w:before="0" w:after="0"/>
              <w:ind w:left="135"/>
              <w:jc w:val="left"/>
            </w:pPr>
          </w:p>
        </w:tc>
      </w:tr>
      <w:tr w14:paraId="7ACDD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1FD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A8C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F64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EB8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B14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57A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40CBA">
            <w:pPr>
              <w:spacing w:before="0" w:after="0"/>
              <w:ind w:left="135"/>
              <w:jc w:val="left"/>
            </w:pPr>
          </w:p>
        </w:tc>
      </w:tr>
      <w:tr w14:paraId="5F0FC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C69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606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8B4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E1A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CD6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04000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790A5">
            <w:pPr>
              <w:spacing w:before="0" w:after="0"/>
              <w:ind w:left="135"/>
              <w:jc w:val="left"/>
            </w:pPr>
          </w:p>
        </w:tc>
      </w:tr>
      <w:tr w14:paraId="6107F9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D9E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6EB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042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CC6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B6D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493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9AEA6">
            <w:pPr>
              <w:spacing w:before="0" w:after="0"/>
              <w:ind w:left="135"/>
              <w:jc w:val="left"/>
            </w:pPr>
          </w:p>
        </w:tc>
      </w:tr>
      <w:tr w14:paraId="4527D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F26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BC0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31F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3E0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8F2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7C7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C7D49">
            <w:pPr>
              <w:spacing w:before="0" w:after="0"/>
              <w:ind w:left="135"/>
              <w:jc w:val="left"/>
            </w:pPr>
          </w:p>
        </w:tc>
      </w:tr>
      <w:tr w14:paraId="011C6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AA4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3E6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F90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CF2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208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148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7A9DF">
            <w:pPr>
              <w:spacing w:before="0" w:after="0"/>
              <w:ind w:left="135"/>
              <w:jc w:val="left"/>
            </w:pPr>
          </w:p>
        </w:tc>
      </w:tr>
      <w:tr w14:paraId="0EDEE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8D4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1AC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6E1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8CE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77E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87B3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CC917">
            <w:pPr>
              <w:spacing w:before="0" w:after="0"/>
              <w:ind w:left="135"/>
              <w:jc w:val="left"/>
            </w:pPr>
          </w:p>
        </w:tc>
      </w:tr>
      <w:tr w14:paraId="40721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E8D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DD1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48E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A09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903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801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BC631">
            <w:pPr>
              <w:spacing w:before="0" w:after="0"/>
              <w:ind w:left="135"/>
              <w:jc w:val="left"/>
            </w:pPr>
          </w:p>
        </w:tc>
      </w:tr>
      <w:tr w14:paraId="5C847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2BB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D79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3B6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3D33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E7A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103C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067A9">
            <w:pPr>
              <w:spacing w:before="0" w:after="0"/>
              <w:ind w:left="135"/>
              <w:jc w:val="left"/>
            </w:pPr>
          </w:p>
        </w:tc>
      </w:tr>
      <w:tr w14:paraId="0F1944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DF3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2B2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B7F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DC0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453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0E5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F2B619">
            <w:pPr>
              <w:spacing w:before="0" w:after="0"/>
              <w:ind w:left="135"/>
              <w:jc w:val="left"/>
            </w:pPr>
          </w:p>
        </w:tc>
      </w:tr>
      <w:tr w14:paraId="0503F2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EF3D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03D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0F2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782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E98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0252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93287">
            <w:pPr>
              <w:spacing w:before="0" w:after="0"/>
              <w:ind w:left="135"/>
              <w:jc w:val="left"/>
            </w:pPr>
          </w:p>
        </w:tc>
      </w:tr>
      <w:tr w14:paraId="0AEAB3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243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D02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5BC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3743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AF2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608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3F980">
            <w:pPr>
              <w:spacing w:before="0" w:after="0"/>
              <w:ind w:left="135"/>
              <w:jc w:val="left"/>
            </w:pPr>
          </w:p>
        </w:tc>
      </w:tr>
      <w:tr w14:paraId="7FC4DF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130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F4B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9AD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759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FC8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E468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1E8F6">
            <w:pPr>
              <w:spacing w:before="0" w:after="0"/>
              <w:ind w:left="135"/>
              <w:jc w:val="left"/>
            </w:pPr>
          </w:p>
        </w:tc>
      </w:tr>
      <w:tr w14:paraId="4A133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4B6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3F2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DEC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590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78E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A68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EF74E">
            <w:pPr>
              <w:spacing w:before="0" w:after="0"/>
              <w:ind w:left="135"/>
              <w:jc w:val="left"/>
            </w:pPr>
          </w:p>
        </w:tc>
      </w:tr>
      <w:tr w14:paraId="10004B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17A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7C1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7EF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9413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3BD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CA2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BCC319">
            <w:pPr>
              <w:spacing w:before="0" w:after="0"/>
              <w:ind w:left="135"/>
              <w:jc w:val="left"/>
            </w:pPr>
          </w:p>
        </w:tc>
      </w:tr>
      <w:tr w14:paraId="06CB6E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82E2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3AA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5C09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EC3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C93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B99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49B35">
            <w:pPr>
              <w:spacing w:before="0" w:after="0"/>
              <w:ind w:left="135"/>
              <w:jc w:val="left"/>
            </w:pPr>
          </w:p>
        </w:tc>
      </w:tr>
      <w:tr w14:paraId="2E17E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B6C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949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9A1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508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F1C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FB9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8BA9C3">
            <w:pPr>
              <w:spacing w:before="0" w:after="0"/>
              <w:ind w:left="135"/>
              <w:jc w:val="left"/>
            </w:pPr>
          </w:p>
        </w:tc>
      </w:tr>
      <w:tr w14:paraId="60A71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50A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21F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604D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580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9DA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CD9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A9522">
            <w:pPr>
              <w:spacing w:before="0" w:after="0"/>
              <w:ind w:left="135"/>
              <w:jc w:val="left"/>
            </w:pPr>
          </w:p>
        </w:tc>
      </w:tr>
      <w:tr w14:paraId="10EC1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0AC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325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627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07C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BA3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C2D77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0677E">
            <w:pPr>
              <w:spacing w:before="0" w:after="0"/>
              <w:ind w:left="135"/>
              <w:jc w:val="left"/>
            </w:pPr>
          </w:p>
        </w:tc>
      </w:tr>
      <w:tr w14:paraId="34EF9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175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A0C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D36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F26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0F3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D4B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1CF69">
            <w:pPr>
              <w:spacing w:before="0" w:after="0"/>
              <w:ind w:left="135"/>
              <w:jc w:val="left"/>
            </w:pPr>
          </w:p>
        </w:tc>
      </w:tr>
      <w:tr w14:paraId="25C2D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76E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441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F2E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6B7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C5DD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AF6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1C4AF">
            <w:pPr>
              <w:spacing w:before="0" w:after="0"/>
              <w:ind w:left="135"/>
              <w:jc w:val="left"/>
            </w:pPr>
          </w:p>
        </w:tc>
      </w:tr>
      <w:tr w14:paraId="1982BB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7B9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5DD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77D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410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CD8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0BB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5758B">
            <w:pPr>
              <w:spacing w:before="0" w:after="0"/>
              <w:ind w:left="135"/>
              <w:jc w:val="left"/>
            </w:pPr>
          </w:p>
        </w:tc>
      </w:tr>
      <w:tr w14:paraId="7EC036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334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3F7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E5C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4ED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C95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955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43F0A">
            <w:pPr>
              <w:spacing w:before="0" w:after="0"/>
              <w:ind w:left="135"/>
              <w:jc w:val="left"/>
            </w:pPr>
          </w:p>
        </w:tc>
      </w:tr>
      <w:tr w14:paraId="60EB39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22B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15A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5F0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0DD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0C8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48A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772F7">
            <w:pPr>
              <w:spacing w:before="0" w:after="0"/>
              <w:ind w:left="135"/>
              <w:jc w:val="left"/>
            </w:pPr>
          </w:p>
        </w:tc>
      </w:tr>
      <w:tr w14:paraId="04DA3B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04E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D08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593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042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BF7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C048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3B923">
            <w:pPr>
              <w:spacing w:before="0" w:after="0"/>
              <w:ind w:left="135"/>
              <w:jc w:val="left"/>
            </w:pPr>
          </w:p>
        </w:tc>
      </w:tr>
      <w:tr w14:paraId="20D86C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E45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C15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B77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12E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399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CF8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80222">
            <w:pPr>
              <w:spacing w:before="0" w:after="0"/>
              <w:ind w:left="135"/>
              <w:jc w:val="left"/>
            </w:pPr>
          </w:p>
        </w:tc>
      </w:tr>
      <w:tr w14:paraId="033C4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48B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8A5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1EB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08B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C43C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8AB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ACC66">
            <w:pPr>
              <w:spacing w:before="0" w:after="0"/>
              <w:ind w:left="135"/>
              <w:jc w:val="left"/>
            </w:pPr>
          </w:p>
        </w:tc>
      </w:tr>
      <w:tr w14:paraId="35330B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902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733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FB7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CBA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5200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35A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E20B8">
            <w:pPr>
              <w:spacing w:before="0" w:after="0"/>
              <w:ind w:left="135"/>
              <w:jc w:val="left"/>
            </w:pPr>
          </w:p>
        </w:tc>
      </w:tr>
      <w:tr w14:paraId="61970B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728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075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9012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03F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7FB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662C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362F68">
            <w:pPr>
              <w:spacing w:before="0" w:after="0"/>
              <w:ind w:left="135"/>
              <w:jc w:val="left"/>
            </w:pPr>
          </w:p>
        </w:tc>
      </w:tr>
      <w:tr w14:paraId="3C386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44C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58E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940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26F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E45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86D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23EB1">
            <w:pPr>
              <w:spacing w:before="0" w:after="0"/>
              <w:ind w:left="135"/>
              <w:jc w:val="left"/>
            </w:pPr>
          </w:p>
        </w:tc>
      </w:tr>
      <w:tr w14:paraId="2C5E2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9A6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E0A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D8A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34C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AAF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134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4C701">
            <w:pPr>
              <w:spacing w:before="0" w:after="0"/>
              <w:ind w:left="135"/>
              <w:jc w:val="left"/>
            </w:pPr>
          </w:p>
        </w:tc>
      </w:tr>
      <w:tr w14:paraId="4BDF5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4EA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FEB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226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3A7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F7E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6D1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1F55D">
            <w:pPr>
              <w:spacing w:before="0" w:after="0"/>
              <w:ind w:left="135"/>
              <w:jc w:val="left"/>
            </w:pPr>
          </w:p>
        </w:tc>
      </w:tr>
      <w:tr w14:paraId="3E23A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7A0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5C7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BF2E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BAD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DF8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582D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2A668">
            <w:pPr>
              <w:spacing w:before="0" w:after="0"/>
              <w:ind w:left="135"/>
              <w:jc w:val="left"/>
            </w:pPr>
          </w:p>
        </w:tc>
      </w:tr>
      <w:tr w14:paraId="36BD3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371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A20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111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643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D72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5D0D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38786">
            <w:pPr>
              <w:spacing w:before="0" w:after="0"/>
              <w:ind w:left="135"/>
              <w:jc w:val="left"/>
            </w:pPr>
          </w:p>
        </w:tc>
      </w:tr>
      <w:tr w14:paraId="76816C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A1DE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559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F94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473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AE5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5904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71B98">
            <w:pPr>
              <w:spacing w:before="0" w:after="0"/>
              <w:ind w:left="135"/>
              <w:jc w:val="left"/>
            </w:pPr>
          </w:p>
        </w:tc>
      </w:tr>
      <w:tr w14:paraId="551D6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D9A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37B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A2E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B80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21E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07B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F0708D">
            <w:pPr>
              <w:spacing w:before="0" w:after="0"/>
              <w:ind w:left="135"/>
              <w:jc w:val="left"/>
            </w:pPr>
          </w:p>
        </w:tc>
      </w:tr>
      <w:tr w14:paraId="7763A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2E3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1CA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9E0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F7D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325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BC81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9C7F0">
            <w:pPr>
              <w:spacing w:before="0" w:after="0"/>
              <w:ind w:left="135"/>
              <w:jc w:val="left"/>
            </w:pPr>
          </w:p>
        </w:tc>
      </w:tr>
      <w:tr w14:paraId="49375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D45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9CA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A16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ED0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0203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8B9D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D36152">
            <w:pPr>
              <w:spacing w:before="0" w:after="0"/>
              <w:ind w:left="135"/>
              <w:jc w:val="left"/>
            </w:pPr>
          </w:p>
        </w:tc>
      </w:tr>
      <w:tr w14:paraId="462005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433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2AB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13D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F96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8B3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27B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E74CA">
            <w:pPr>
              <w:spacing w:before="0" w:after="0"/>
              <w:ind w:left="135"/>
              <w:jc w:val="left"/>
            </w:pPr>
          </w:p>
        </w:tc>
      </w:tr>
      <w:tr w14:paraId="6818F7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30D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774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BBA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E2D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430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94D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D5D82">
            <w:pPr>
              <w:spacing w:before="0" w:after="0"/>
              <w:ind w:left="135"/>
              <w:jc w:val="left"/>
            </w:pPr>
          </w:p>
        </w:tc>
      </w:tr>
      <w:tr w14:paraId="11FBAF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7C3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467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F18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C9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AE94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E78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484EB">
            <w:pPr>
              <w:spacing w:before="0" w:after="0"/>
              <w:ind w:left="135"/>
              <w:jc w:val="left"/>
            </w:pPr>
          </w:p>
        </w:tc>
      </w:tr>
      <w:tr w14:paraId="215EE4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561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A91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55E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680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D18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D4C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EB8D0">
            <w:pPr>
              <w:spacing w:before="0" w:after="0"/>
              <w:ind w:left="135"/>
              <w:jc w:val="left"/>
            </w:pPr>
          </w:p>
        </w:tc>
      </w:tr>
      <w:tr w14:paraId="685E2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1CFF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2E8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4D0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D02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443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946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DA490">
            <w:pPr>
              <w:spacing w:before="0" w:after="0"/>
              <w:ind w:left="135"/>
              <w:jc w:val="left"/>
            </w:pPr>
          </w:p>
        </w:tc>
      </w:tr>
      <w:tr w14:paraId="58E354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C8C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A96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F87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B0D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7D8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2D9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41977">
            <w:pPr>
              <w:spacing w:before="0" w:after="0"/>
              <w:ind w:left="135"/>
              <w:jc w:val="left"/>
            </w:pPr>
          </w:p>
        </w:tc>
      </w:tr>
      <w:tr w14:paraId="04F2EC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A30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590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A15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59E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2EA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DA9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A5252">
            <w:pPr>
              <w:spacing w:before="0" w:after="0"/>
              <w:ind w:left="135"/>
              <w:jc w:val="left"/>
            </w:pPr>
          </w:p>
        </w:tc>
      </w:tr>
      <w:tr w14:paraId="65DB1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247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CF6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C06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10A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7779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A9C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F59EC">
            <w:pPr>
              <w:spacing w:before="0" w:after="0"/>
              <w:ind w:left="135"/>
              <w:jc w:val="left"/>
            </w:pPr>
          </w:p>
        </w:tc>
      </w:tr>
      <w:tr w14:paraId="5680E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B42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97C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03C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495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CC6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0312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C9BA3">
            <w:pPr>
              <w:spacing w:before="0" w:after="0"/>
              <w:ind w:left="135"/>
              <w:jc w:val="left"/>
            </w:pPr>
          </w:p>
        </w:tc>
      </w:tr>
      <w:tr w14:paraId="710E5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B39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069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E6A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310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FA6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CD3C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4B545">
            <w:pPr>
              <w:spacing w:before="0" w:after="0"/>
              <w:ind w:left="135"/>
              <w:jc w:val="left"/>
            </w:pPr>
          </w:p>
        </w:tc>
      </w:tr>
      <w:tr w14:paraId="10336A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657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EFF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8EE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A73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391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580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AF068">
            <w:pPr>
              <w:spacing w:before="0" w:after="0"/>
              <w:ind w:left="135"/>
              <w:jc w:val="left"/>
            </w:pPr>
          </w:p>
        </w:tc>
      </w:tr>
      <w:tr w14:paraId="0FD530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3C0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2E9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283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E28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4EB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AC9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D52DD">
            <w:pPr>
              <w:spacing w:before="0" w:after="0"/>
              <w:ind w:left="135"/>
              <w:jc w:val="left"/>
            </w:pPr>
          </w:p>
        </w:tc>
      </w:tr>
      <w:tr w14:paraId="515606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7F0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92E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9E5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292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DA0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4EE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0C2B1">
            <w:pPr>
              <w:spacing w:before="0" w:after="0"/>
              <w:ind w:left="135"/>
              <w:jc w:val="left"/>
            </w:pPr>
          </w:p>
        </w:tc>
      </w:tr>
      <w:tr w14:paraId="20367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AB4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4A0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3334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A41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7E5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86E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BE6F07">
            <w:pPr>
              <w:spacing w:before="0" w:after="0"/>
              <w:ind w:left="135"/>
              <w:jc w:val="left"/>
            </w:pPr>
          </w:p>
        </w:tc>
      </w:tr>
      <w:tr w14:paraId="147B1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2D6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2E7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BC5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DC6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7F8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21D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1E90B">
            <w:pPr>
              <w:spacing w:before="0" w:after="0"/>
              <w:ind w:left="135"/>
              <w:jc w:val="left"/>
            </w:pPr>
          </w:p>
        </w:tc>
      </w:tr>
      <w:tr w14:paraId="5E025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780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768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605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04D9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92A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0C4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66EC2">
            <w:pPr>
              <w:spacing w:before="0" w:after="0"/>
              <w:ind w:left="135"/>
              <w:jc w:val="left"/>
            </w:pPr>
          </w:p>
        </w:tc>
      </w:tr>
      <w:tr w14:paraId="61E85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E74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E88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A55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CEE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C79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D9E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D4922">
            <w:pPr>
              <w:spacing w:before="0" w:after="0"/>
              <w:ind w:left="135"/>
              <w:jc w:val="left"/>
            </w:pPr>
          </w:p>
        </w:tc>
      </w:tr>
      <w:tr w14:paraId="794ED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C48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FA4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F37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6F3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6E7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510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C7818">
            <w:pPr>
              <w:spacing w:before="0" w:after="0"/>
              <w:ind w:left="135"/>
              <w:jc w:val="left"/>
            </w:pPr>
          </w:p>
        </w:tc>
      </w:tr>
      <w:tr w14:paraId="778163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B14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CDC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1D3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0A4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ADE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B54D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3A18F">
            <w:pPr>
              <w:spacing w:before="0" w:after="0"/>
              <w:ind w:left="135"/>
              <w:jc w:val="left"/>
            </w:pPr>
          </w:p>
        </w:tc>
      </w:tr>
      <w:tr w14:paraId="6F86E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C88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0DD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A8D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0D2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B93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351D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C54E6">
            <w:pPr>
              <w:spacing w:before="0" w:after="0"/>
              <w:ind w:left="135"/>
              <w:jc w:val="left"/>
            </w:pPr>
          </w:p>
        </w:tc>
      </w:tr>
      <w:tr w14:paraId="09150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E90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FC0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FA6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AC6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20B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E06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7AEC0">
            <w:pPr>
              <w:spacing w:before="0" w:after="0"/>
              <w:ind w:left="135"/>
              <w:jc w:val="left"/>
            </w:pPr>
          </w:p>
        </w:tc>
      </w:tr>
      <w:tr w14:paraId="7B0D6A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E75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64E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057B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1EB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DE7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445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78D43">
            <w:pPr>
              <w:spacing w:before="0" w:after="0"/>
              <w:ind w:left="135"/>
              <w:jc w:val="left"/>
            </w:pPr>
          </w:p>
        </w:tc>
      </w:tr>
      <w:tr w14:paraId="1E6283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96F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EA2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45A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D64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73C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B0B8B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B4864">
            <w:pPr>
              <w:spacing w:before="0" w:after="0"/>
              <w:ind w:left="135"/>
              <w:jc w:val="left"/>
            </w:pPr>
          </w:p>
        </w:tc>
      </w:tr>
      <w:tr w14:paraId="2A5334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78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6CF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B19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5C2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DE9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4BE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E033A">
            <w:pPr>
              <w:spacing w:before="0" w:after="0"/>
              <w:ind w:left="135"/>
              <w:jc w:val="left"/>
            </w:pPr>
          </w:p>
        </w:tc>
      </w:tr>
      <w:tr w14:paraId="4E2A3B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F7C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025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945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FD9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FB0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BD2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29D7B">
            <w:pPr>
              <w:spacing w:before="0" w:after="0"/>
              <w:ind w:left="135"/>
              <w:jc w:val="left"/>
            </w:pPr>
          </w:p>
        </w:tc>
      </w:tr>
      <w:tr w14:paraId="68E6C5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31D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E5C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365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0AF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63A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06D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42EC7">
            <w:pPr>
              <w:spacing w:before="0" w:after="0"/>
              <w:ind w:left="135"/>
              <w:jc w:val="left"/>
            </w:pPr>
          </w:p>
        </w:tc>
      </w:tr>
      <w:tr w14:paraId="39AFF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64C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1A8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6A6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185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A2D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A16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FE0C9">
            <w:pPr>
              <w:spacing w:before="0" w:after="0"/>
              <w:ind w:left="135"/>
              <w:jc w:val="left"/>
            </w:pPr>
          </w:p>
        </w:tc>
      </w:tr>
      <w:tr w14:paraId="050008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EDE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72B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7C8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4C7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B53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09B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F77CA">
            <w:pPr>
              <w:spacing w:before="0" w:after="0"/>
              <w:ind w:left="135"/>
              <w:jc w:val="left"/>
            </w:pPr>
          </w:p>
        </w:tc>
      </w:tr>
      <w:tr w14:paraId="1F163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6E8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383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E6C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8D1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CBA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FF6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153AC">
            <w:pPr>
              <w:spacing w:before="0" w:after="0"/>
              <w:ind w:left="135"/>
              <w:jc w:val="left"/>
            </w:pPr>
          </w:p>
        </w:tc>
      </w:tr>
      <w:tr w14:paraId="6F6D3F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B83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2E2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654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4F4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1A0E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9E4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B3BB2">
            <w:pPr>
              <w:spacing w:before="0" w:after="0"/>
              <w:ind w:left="135"/>
              <w:jc w:val="left"/>
            </w:pPr>
          </w:p>
        </w:tc>
      </w:tr>
      <w:tr w14:paraId="083B0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1CB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694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CA7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BC0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884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1716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B3C96">
            <w:pPr>
              <w:spacing w:before="0" w:after="0"/>
              <w:ind w:left="135"/>
              <w:jc w:val="left"/>
            </w:pPr>
          </w:p>
        </w:tc>
      </w:tr>
      <w:tr w14:paraId="5BA82F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6FB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F97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304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9E8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B7D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B25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D356C">
            <w:pPr>
              <w:spacing w:before="0" w:after="0"/>
              <w:ind w:left="135"/>
              <w:jc w:val="left"/>
            </w:pPr>
          </w:p>
        </w:tc>
      </w:tr>
      <w:tr w14:paraId="44CA20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540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818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9B6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FF5B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AB3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D7A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0DF968">
            <w:pPr>
              <w:spacing w:before="0" w:after="0"/>
              <w:ind w:left="135"/>
              <w:jc w:val="left"/>
            </w:pPr>
          </w:p>
        </w:tc>
      </w:tr>
      <w:tr w14:paraId="2D0FC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57C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849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B35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B70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157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327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AC653">
            <w:pPr>
              <w:spacing w:before="0" w:after="0"/>
              <w:ind w:left="135"/>
              <w:jc w:val="left"/>
            </w:pPr>
          </w:p>
        </w:tc>
      </w:tr>
      <w:tr w14:paraId="547C5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881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761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17F9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3DE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2EF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298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5BC66">
            <w:pPr>
              <w:spacing w:before="0" w:after="0"/>
              <w:ind w:left="135"/>
              <w:jc w:val="left"/>
            </w:pPr>
          </w:p>
        </w:tc>
      </w:tr>
      <w:tr w14:paraId="00EF8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47E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B2A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5AE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FC2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B31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A15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D8C13">
            <w:pPr>
              <w:spacing w:before="0" w:after="0"/>
              <w:ind w:left="135"/>
              <w:jc w:val="left"/>
            </w:pPr>
          </w:p>
        </w:tc>
      </w:tr>
      <w:tr w14:paraId="607A6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41A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E7C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24E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515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F30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ECF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624D1">
            <w:pPr>
              <w:spacing w:before="0" w:after="0"/>
              <w:ind w:left="135"/>
              <w:jc w:val="left"/>
            </w:pPr>
          </w:p>
        </w:tc>
      </w:tr>
      <w:tr w14:paraId="613C0C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07D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386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F357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8A2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B8B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F2D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9B143">
            <w:pPr>
              <w:spacing w:before="0" w:after="0"/>
              <w:ind w:left="135"/>
              <w:jc w:val="left"/>
            </w:pPr>
          </w:p>
        </w:tc>
      </w:tr>
      <w:tr w14:paraId="46018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AB4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E31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DEE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888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530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7F3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9FD0B">
            <w:pPr>
              <w:spacing w:before="0" w:after="0"/>
              <w:ind w:left="135"/>
              <w:jc w:val="left"/>
            </w:pPr>
          </w:p>
        </w:tc>
      </w:tr>
      <w:tr w14:paraId="359536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A83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CE5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549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FEE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1DB0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7184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FE6D9">
            <w:pPr>
              <w:spacing w:before="0" w:after="0"/>
              <w:ind w:left="135"/>
              <w:jc w:val="left"/>
            </w:pPr>
          </w:p>
        </w:tc>
      </w:tr>
      <w:tr w14:paraId="1280CD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FEF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7B4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8033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87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2EE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00FC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AF2BB">
            <w:pPr>
              <w:spacing w:before="0" w:after="0"/>
              <w:ind w:left="135"/>
              <w:jc w:val="left"/>
            </w:pPr>
          </w:p>
        </w:tc>
      </w:tr>
      <w:tr w14:paraId="669E8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4C7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4BC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CFA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EB7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8F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2E2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95087">
            <w:pPr>
              <w:spacing w:before="0" w:after="0"/>
              <w:ind w:left="135"/>
              <w:jc w:val="left"/>
            </w:pPr>
          </w:p>
        </w:tc>
      </w:tr>
      <w:tr w14:paraId="366F55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E74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A79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67A6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8B9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EB7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B6A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A6175">
            <w:pPr>
              <w:spacing w:before="0" w:after="0"/>
              <w:ind w:left="135"/>
              <w:jc w:val="left"/>
            </w:pPr>
          </w:p>
        </w:tc>
      </w:tr>
      <w:tr w14:paraId="55CFC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B46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778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A1E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6CE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EF3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14C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1F67F8">
            <w:pPr>
              <w:spacing w:before="0" w:after="0"/>
              <w:ind w:left="135"/>
              <w:jc w:val="left"/>
            </w:pPr>
          </w:p>
        </w:tc>
      </w:tr>
      <w:tr w14:paraId="22E4A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3CA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3FD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DD1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245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A24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21B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530BD">
            <w:pPr>
              <w:spacing w:before="0" w:after="0"/>
              <w:ind w:left="135"/>
              <w:jc w:val="left"/>
            </w:pPr>
          </w:p>
        </w:tc>
      </w:tr>
      <w:tr w14:paraId="1F874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FC3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42E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345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702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382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C5F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47982">
            <w:pPr>
              <w:spacing w:before="0" w:after="0"/>
              <w:ind w:left="135"/>
              <w:jc w:val="left"/>
            </w:pPr>
          </w:p>
        </w:tc>
      </w:tr>
      <w:tr w14:paraId="07224F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5A7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4E0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F3D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E4D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B44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956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E580B">
            <w:pPr>
              <w:spacing w:before="0" w:after="0"/>
              <w:ind w:left="135"/>
              <w:jc w:val="left"/>
            </w:pPr>
          </w:p>
        </w:tc>
      </w:tr>
      <w:tr w14:paraId="3C590C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143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535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392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1C3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968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D03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7E67B">
            <w:pPr>
              <w:spacing w:before="0" w:after="0"/>
              <w:ind w:left="135"/>
              <w:jc w:val="left"/>
            </w:pPr>
          </w:p>
        </w:tc>
      </w:tr>
      <w:tr w14:paraId="3F110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C9C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742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C5A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CE2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E84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601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13640">
            <w:pPr>
              <w:spacing w:before="0" w:after="0"/>
              <w:ind w:left="135"/>
              <w:jc w:val="left"/>
            </w:pPr>
          </w:p>
        </w:tc>
      </w:tr>
      <w:tr w14:paraId="4DF60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6F59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967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A4D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322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9C3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DA9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7984E">
            <w:pPr>
              <w:spacing w:before="0" w:after="0"/>
              <w:ind w:left="135"/>
              <w:jc w:val="left"/>
            </w:pPr>
          </w:p>
        </w:tc>
      </w:tr>
      <w:tr w14:paraId="5B987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35F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05C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C0B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614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547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1CA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1BA9D">
            <w:pPr>
              <w:spacing w:before="0" w:after="0"/>
              <w:ind w:left="135"/>
              <w:jc w:val="left"/>
            </w:pPr>
          </w:p>
        </w:tc>
      </w:tr>
      <w:tr w14:paraId="4A3DFF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8D5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339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BA9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7A7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54F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B1A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B0B8A">
            <w:pPr>
              <w:spacing w:before="0" w:after="0"/>
              <w:ind w:left="135"/>
              <w:jc w:val="left"/>
            </w:pPr>
          </w:p>
        </w:tc>
      </w:tr>
      <w:tr w14:paraId="7F541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233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D9F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A3A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D3A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C6C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FA02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F6B66">
            <w:pPr>
              <w:spacing w:before="0" w:after="0"/>
              <w:ind w:left="135"/>
              <w:jc w:val="left"/>
            </w:pPr>
          </w:p>
        </w:tc>
      </w:tr>
      <w:tr w14:paraId="351559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51A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C1B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629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B47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F02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D5D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8A1EF7">
            <w:pPr>
              <w:spacing w:before="0" w:after="0"/>
              <w:ind w:left="135"/>
              <w:jc w:val="left"/>
            </w:pPr>
          </w:p>
        </w:tc>
      </w:tr>
      <w:tr w14:paraId="561B2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0FE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CED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B7A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CF1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68A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694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BD731">
            <w:pPr>
              <w:spacing w:before="0" w:after="0"/>
              <w:ind w:left="135"/>
              <w:jc w:val="left"/>
            </w:pPr>
          </w:p>
        </w:tc>
      </w:tr>
      <w:tr w14:paraId="4C21C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EC5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5B1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997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4C4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EDB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B8B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F8AFF">
            <w:pPr>
              <w:spacing w:before="0" w:after="0"/>
              <w:ind w:left="135"/>
              <w:jc w:val="left"/>
            </w:pPr>
          </w:p>
        </w:tc>
      </w:tr>
      <w:tr w14:paraId="753779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7D2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B93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579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645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36B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69C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8A522">
            <w:pPr>
              <w:spacing w:before="0" w:after="0"/>
              <w:ind w:left="135"/>
              <w:jc w:val="left"/>
            </w:pPr>
          </w:p>
        </w:tc>
      </w:tr>
      <w:tr w14:paraId="0AD531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2FC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BF9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8DA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8E7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FE8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E662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78569">
            <w:pPr>
              <w:spacing w:before="0" w:after="0"/>
              <w:ind w:left="135"/>
              <w:jc w:val="left"/>
            </w:pPr>
          </w:p>
        </w:tc>
      </w:tr>
      <w:tr w14:paraId="6E8825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556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991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D9A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6CB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35F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F1A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4E7E0">
            <w:pPr>
              <w:spacing w:before="0" w:after="0"/>
              <w:ind w:left="135"/>
              <w:jc w:val="left"/>
            </w:pPr>
          </w:p>
        </w:tc>
      </w:tr>
      <w:tr w14:paraId="49A55A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CD3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F10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A12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B9A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0FA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2A2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E8797">
            <w:pPr>
              <w:spacing w:before="0" w:after="0"/>
              <w:ind w:left="135"/>
              <w:jc w:val="left"/>
            </w:pPr>
          </w:p>
        </w:tc>
      </w:tr>
      <w:tr w14:paraId="62FB6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0CE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EE1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D29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B2D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915F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4CEC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C57EF">
            <w:pPr>
              <w:spacing w:before="0" w:after="0"/>
              <w:ind w:left="135"/>
              <w:jc w:val="left"/>
            </w:pPr>
          </w:p>
        </w:tc>
      </w:tr>
      <w:tr w14:paraId="3EC7B2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D46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18E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D9E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BED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1F2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46C4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18179">
            <w:pPr>
              <w:spacing w:before="0" w:after="0"/>
              <w:ind w:left="135"/>
              <w:jc w:val="left"/>
            </w:pPr>
          </w:p>
        </w:tc>
      </w:tr>
      <w:tr w14:paraId="4BF0E4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4075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53574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D7B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4BD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A2E124">
            <w:pPr>
              <w:jc w:val="left"/>
            </w:pPr>
          </w:p>
        </w:tc>
      </w:tr>
    </w:tbl>
    <w:p w14:paraId="44385129">
      <w:pPr>
        <w:sectPr>
          <w:pgSz w:w="16383" w:h="11906" w:orient="landscape"/>
          <w:cols w:space="720" w:num="1"/>
        </w:sectPr>
      </w:pPr>
    </w:p>
    <w:p w14:paraId="6EF1A0E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747"/>
        <w:gridCol w:w="1241"/>
        <w:gridCol w:w="1471"/>
        <w:gridCol w:w="1571"/>
        <w:gridCol w:w="1109"/>
        <w:gridCol w:w="1909"/>
      </w:tblGrid>
      <w:tr w14:paraId="12B5A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EB7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F09F8FF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3FB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0FFF36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208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AE6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F3411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52CB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85B303">
            <w:pPr>
              <w:spacing w:before="0" w:after="0"/>
              <w:ind w:left="135"/>
              <w:jc w:val="left"/>
            </w:pPr>
          </w:p>
        </w:tc>
      </w:tr>
      <w:tr w14:paraId="18738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06820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459FF9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C38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B37A7F2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6D2D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3EB1731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0CF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0B75B9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66D10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5A81DF">
            <w:pPr>
              <w:jc w:val="left"/>
            </w:pPr>
          </w:p>
        </w:tc>
      </w:tr>
      <w:tr w14:paraId="73FCD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413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AB0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045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28A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A36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75A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5FA79">
            <w:pPr>
              <w:spacing w:before="0" w:after="0"/>
              <w:ind w:left="135"/>
              <w:jc w:val="left"/>
            </w:pPr>
          </w:p>
        </w:tc>
      </w:tr>
      <w:tr w14:paraId="3F8827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879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FD5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DB6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ACF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C36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0BD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05D48">
            <w:pPr>
              <w:spacing w:before="0" w:after="0"/>
              <w:ind w:left="135"/>
              <w:jc w:val="left"/>
            </w:pPr>
          </w:p>
        </w:tc>
      </w:tr>
      <w:tr w14:paraId="1A38B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1AA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D28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FF8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27A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D89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1BA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AAE4B">
            <w:pPr>
              <w:spacing w:before="0" w:after="0"/>
              <w:ind w:left="135"/>
              <w:jc w:val="left"/>
            </w:pPr>
          </w:p>
        </w:tc>
      </w:tr>
      <w:tr w14:paraId="606A3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A2F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5B1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CBE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51B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D21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E5A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2605E">
            <w:pPr>
              <w:spacing w:before="0" w:after="0"/>
              <w:ind w:left="135"/>
              <w:jc w:val="left"/>
            </w:pPr>
          </w:p>
        </w:tc>
      </w:tr>
      <w:tr w14:paraId="6DE9EF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AF1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C64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D76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506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52E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CCC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3855C">
            <w:pPr>
              <w:spacing w:before="0" w:after="0"/>
              <w:ind w:left="135"/>
              <w:jc w:val="left"/>
            </w:pPr>
          </w:p>
        </w:tc>
      </w:tr>
      <w:tr w14:paraId="185B45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CA85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9F0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EBC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AB8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87D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D2B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B0E21">
            <w:pPr>
              <w:spacing w:before="0" w:after="0"/>
              <w:ind w:left="135"/>
              <w:jc w:val="left"/>
            </w:pPr>
          </w:p>
        </w:tc>
      </w:tr>
      <w:tr w14:paraId="1D310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D05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5FD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CE1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848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D3A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E68E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6719E">
            <w:pPr>
              <w:spacing w:before="0" w:after="0"/>
              <w:ind w:left="135"/>
              <w:jc w:val="left"/>
            </w:pPr>
          </w:p>
        </w:tc>
      </w:tr>
      <w:tr w14:paraId="63C466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529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08E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645B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630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D8F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FA7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5B564">
            <w:pPr>
              <w:spacing w:before="0" w:after="0"/>
              <w:ind w:left="135"/>
              <w:jc w:val="left"/>
            </w:pPr>
          </w:p>
        </w:tc>
      </w:tr>
      <w:tr w14:paraId="78DCBA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4D8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0B3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633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84D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BCC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967F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7E879">
            <w:pPr>
              <w:spacing w:before="0" w:after="0"/>
              <w:ind w:left="135"/>
              <w:jc w:val="left"/>
            </w:pPr>
          </w:p>
        </w:tc>
      </w:tr>
      <w:tr w14:paraId="183F1C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5F7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FFE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011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4A1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227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F00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B059B">
            <w:pPr>
              <w:spacing w:before="0" w:after="0"/>
              <w:ind w:left="135"/>
              <w:jc w:val="left"/>
            </w:pPr>
          </w:p>
        </w:tc>
      </w:tr>
      <w:tr w14:paraId="3940C0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9A0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374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D79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184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5E0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B0E7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2F08D">
            <w:pPr>
              <w:spacing w:before="0" w:after="0"/>
              <w:ind w:left="135"/>
              <w:jc w:val="left"/>
            </w:pPr>
          </w:p>
        </w:tc>
      </w:tr>
      <w:tr w14:paraId="5E38BD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B48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245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740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FEB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D84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F09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5605F">
            <w:pPr>
              <w:spacing w:before="0" w:after="0"/>
              <w:ind w:left="135"/>
              <w:jc w:val="left"/>
            </w:pPr>
          </w:p>
        </w:tc>
      </w:tr>
      <w:tr w14:paraId="33D1B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DC8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1BE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33A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397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5E2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E33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8AC30">
            <w:pPr>
              <w:spacing w:before="0" w:after="0"/>
              <w:ind w:left="135"/>
              <w:jc w:val="left"/>
            </w:pPr>
          </w:p>
        </w:tc>
      </w:tr>
      <w:tr w14:paraId="042595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05B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C7A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A26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E5E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E73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328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8B33C">
            <w:pPr>
              <w:spacing w:before="0" w:after="0"/>
              <w:ind w:left="135"/>
              <w:jc w:val="left"/>
            </w:pPr>
          </w:p>
        </w:tc>
      </w:tr>
      <w:tr w14:paraId="324B9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859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0EB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B73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F39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13DF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BB2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A4512">
            <w:pPr>
              <w:spacing w:before="0" w:after="0"/>
              <w:ind w:left="135"/>
              <w:jc w:val="left"/>
            </w:pPr>
          </w:p>
        </w:tc>
      </w:tr>
      <w:tr w14:paraId="5FC5DB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776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E38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84A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3F4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38F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DB26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D1F6E">
            <w:pPr>
              <w:spacing w:before="0" w:after="0"/>
              <w:ind w:left="135"/>
              <w:jc w:val="left"/>
            </w:pPr>
          </w:p>
        </w:tc>
      </w:tr>
      <w:tr w14:paraId="4D55CB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B73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517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BC1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337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CAF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BAA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BD33C">
            <w:pPr>
              <w:spacing w:before="0" w:after="0"/>
              <w:ind w:left="135"/>
              <w:jc w:val="left"/>
            </w:pPr>
          </w:p>
        </w:tc>
      </w:tr>
      <w:tr w14:paraId="0D3E5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A42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429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5A7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059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3B0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ED3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FD94C">
            <w:pPr>
              <w:spacing w:before="0" w:after="0"/>
              <w:ind w:left="135"/>
              <w:jc w:val="left"/>
            </w:pPr>
          </w:p>
        </w:tc>
      </w:tr>
      <w:tr w14:paraId="0A489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903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67A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B6E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533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F78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5606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ADB47">
            <w:pPr>
              <w:spacing w:before="0" w:after="0"/>
              <w:ind w:left="135"/>
              <w:jc w:val="left"/>
            </w:pPr>
          </w:p>
        </w:tc>
      </w:tr>
      <w:tr w14:paraId="3F337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524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8EB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364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146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D91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CA07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06847">
            <w:pPr>
              <w:spacing w:before="0" w:after="0"/>
              <w:ind w:left="135"/>
              <w:jc w:val="left"/>
            </w:pPr>
          </w:p>
        </w:tc>
      </w:tr>
      <w:tr w14:paraId="64B12B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D73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9AD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9CA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392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14B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6DB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964CC">
            <w:pPr>
              <w:spacing w:before="0" w:after="0"/>
              <w:ind w:left="135"/>
              <w:jc w:val="left"/>
            </w:pPr>
          </w:p>
        </w:tc>
      </w:tr>
      <w:tr w14:paraId="470C99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AF8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8E4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BE3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A16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AA5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6B3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E1783">
            <w:pPr>
              <w:spacing w:before="0" w:after="0"/>
              <w:ind w:left="135"/>
              <w:jc w:val="left"/>
            </w:pPr>
          </w:p>
        </w:tc>
      </w:tr>
      <w:tr w14:paraId="3B5FDF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DC3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75A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21C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DB1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DDE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852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5B1804">
            <w:pPr>
              <w:spacing w:before="0" w:after="0"/>
              <w:ind w:left="135"/>
              <w:jc w:val="left"/>
            </w:pPr>
          </w:p>
        </w:tc>
      </w:tr>
      <w:tr w14:paraId="607575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FFF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C8C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73B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D4C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307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B83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638C5">
            <w:pPr>
              <w:spacing w:before="0" w:after="0"/>
              <w:ind w:left="135"/>
              <w:jc w:val="left"/>
            </w:pPr>
          </w:p>
        </w:tc>
      </w:tr>
      <w:tr w14:paraId="094605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D95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A68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FBA9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E4E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5E0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8EC0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3717D">
            <w:pPr>
              <w:spacing w:before="0" w:after="0"/>
              <w:ind w:left="135"/>
              <w:jc w:val="left"/>
            </w:pPr>
          </w:p>
        </w:tc>
      </w:tr>
      <w:tr w14:paraId="1BEFD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E91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2AE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C43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B39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F2F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A78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73D38">
            <w:pPr>
              <w:spacing w:before="0" w:after="0"/>
              <w:ind w:left="135"/>
              <w:jc w:val="left"/>
            </w:pPr>
          </w:p>
        </w:tc>
      </w:tr>
      <w:tr w14:paraId="7A7F5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759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AA5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481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F37E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F9A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253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62EEE">
            <w:pPr>
              <w:spacing w:before="0" w:after="0"/>
              <w:ind w:left="135"/>
              <w:jc w:val="left"/>
            </w:pPr>
          </w:p>
        </w:tc>
      </w:tr>
      <w:tr w14:paraId="28DA3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4AE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256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60E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1DA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E40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370F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BC5F4">
            <w:pPr>
              <w:spacing w:before="0" w:after="0"/>
              <w:ind w:left="135"/>
              <w:jc w:val="left"/>
            </w:pPr>
          </w:p>
        </w:tc>
      </w:tr>
      <w:tr w14:paraId="7720E1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263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07E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082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CE8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EB1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824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15224">
            <w:pPr>
              <w:spacing w:before="0" w:after="0"/>
              <w:ind w:left="135"/>
              <w:jc w:val="left"/>
            </w:pPr>
          </w:p>
        </w:tc>
      </w:tr>
      <w:tr w14:paraId="4ADB11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8CB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439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1E0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3CB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39B3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AF0D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08A7B0">
            <w:pPr>
              <w:spacing w:before="0" w:after="0"/>
              <w:ind w:left="135"/>
              <w:jc w:val="left"/>
            </w:pPr>
          </w:p>
        </w:tc>
      </w:tr>
      <w:tr w14:paraId="0B718E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042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D4E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60F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FF9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41D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4B2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C8CDF8">
            <w:pPr>
              <w:spacing w:before="0" w:after="0"/>
              <w:ind w:left="135"/>
              <w:jc w:val="left"/>
            </w:pPr>
          </w:p>
        </w:tc>
      </w:tr>
      <w:tr w14:paraId="1A8ED0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25B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789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D02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6CF1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F6D2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B7E3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8015F">
            <w:pPr>
              <w:spacing w:before="0" w:after="0"/>
              <w:ind w:left="135"/>
              <w:jc w:val="left"/>
            </w:pPr>
          </w:p>
        </w:tc>
      </w:tr>
      <w:tr w14:paraId="1AF65A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4C4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632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12A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1F1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449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1E0F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6E3E5">
            <w:pPr>
              <w:spacing w:before="0" w:after="0"/>
              <w:ind w:left="135"/>
              <w:jc w:val="left"/>
            </w:pPr>
          </w:p>
        </w:tc>
      </w:tr>
      <w:tr w14:paraId="0E6DFC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38E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552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B10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48C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593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44A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534A27">
            <w:pPr>
              <w:spacing w:before="0" w:after="0"/>
              <w:ind w:left="135"/>
              <w:jc w:val="left"/>
            </w:pPr>
          </w:p>
        </w:tc>
      </w:tr>
      <w:tr w14:paraId="675B1D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CAC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134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CD0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B00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A2E6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212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5EFF8D">
            <w:pPr>
              <w:spacing w:before="0" w:after="0"/>
              <w:ind w:left="135"/>
              <w:jc w:val="left"/>
            </w:pPr>
          </w:p>
        </w:tc>
      </w:tr>
      <w:tr w14:paraId="56674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F1A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01E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B00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FE4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4539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841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12C87">
            <w:pPr>
              <w:spacing w:before="0" w:after="0"/>
              <w:ind w:left="135"/>
              <w:jc w:val="left"/>
            </w:pPr>
          </w:p>
        </w:tc>
      </w:tr>
      <w:tr w14:paraId="289B4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351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BD5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4FC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F57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9B3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955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95693">
            <w:pPr>
              <w:spacing w:before="0" w:after="0"/>
              <w:ind w:left="135"/>
              <w:jc w:val="left"/>
            </w:pPr>
          </w:p>
        </w:tc>
      </w:tr>
      <w:tr w14:paraId="38FDE0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08D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5C8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B4E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655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234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AB4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16E19E">
            <w:pPr>
              <w:spacing w:before="0" w:after="0"/>
              <w:ind w:left="135"/>
              <w:jc w:val="left"/>
            </w:pPr>
          </w:p>
        </w:tc>
      </w:tr>
      <w:tr w14:paraId="65163C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C59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302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17D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E03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F1F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D11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BD362">
            <w:pPr>
              <w:spacing w:before="0" w:after="0"/>
              <w:ind w:left="135"/>
              <w:jc w:val="left"/>
            </w:pPr>
          </w:p>
        </w:tc>
      </w:tr>
      <w:tr w14:paraId="4216D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733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FD2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B0C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EB4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37B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3F8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0D994">
            <w:pPr>
              <w:spacing w:before="0" w:after="0"/>
              <w:ind w:left="135"/>
              <w:jc w:val="left"/>
            </w:pPr>
          </w:p>
        </w:tc>
      </w:tr>
      <w:tr w14:paraId="4057BF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48C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94B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A40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528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B06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BEF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69DA1F">
            <w:pPr>
              <w:spacing w:before="0" w:after="0"/>
              <w:ind w:left="135"/>
              <w:jc w:val="left"/>
            </w:pPr>
          </w:p>
        </w:tc>
      </w:tr>
      <w:tr w14:paraId="25ECE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E82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204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79A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8DE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7AC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444A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7EBCA">
            <w:pPr>
              <w:spacing w:before="0" w:after="0"/>
              <w:ind w:left="135"/>
              <w:jc w:val="left"/>
            </w:pPr>
          </w:p>
        </w:tc>
      </w:tr>
      <w:tr w14:paraId="27CCC2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171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42B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A8C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A34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1C4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530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6F3FD">
            <w:pPr>
              <w:spacing w:before="0" w:after="0"/>
              <w:ind w:left="135"/>
              <w:jc w:val="left"/>
            </w:pPr>
          </w:p>
        </w:tc>
      </w:tr>
      <w:tr w14:paraId="0015E1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214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7F1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183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ACB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01A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375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6AAE5">
            <w:pPr>
              <w:spacing w:before="0" w:after="0"/>
              <w:ind w:left="135"/>
              <w:jc w:val="left"/>
            </w:pPr>
          </w:p>
        </w:tc>
      </w:tr>
      <w:tr w14:paraId="2064D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5A3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97C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2CA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373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2AD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DE4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79377A">
            <w:pPr>
              <w:spacing w:before="0" w:after="0"/>
              <w:ind w:left="135"/>
              <w:jc w:val="left"/>
            </w:pPr>
          </w:p>
        </w:tc>
      </w:tr>
      <w:tr w14:paraId="70520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094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64D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61C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C3A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BB4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122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55166">
            <w:pPr>
              <w:spacing w:before="0" w:after="0"/>
              <w:ind w:left="135"/>
              <w:jc w:val="left"/>
            </w:pPr>
          </w:p>
        </w:tc>
      </w:tr>
      <w:tr w14:paraId="6F0901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139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B8D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150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BCF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07D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DBA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C2357">
            <w:pPr>
              <w:spacing w:before="0" w:after="0"/>
              <w:ind w:left="135"/>
              <w:jc w:val="left"/>
            </w:pPr>
          </w:p>
        </w:tc>
      </w:tr>
      <w:tr w14:paraId="04BDB7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C68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AFF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910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6D4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253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F7C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C17B04">
            <w:pPr>
              <w:spacing w:before="0" w:after="0"/>
              <w:ind w:left="135"/>
              <w:jc w:val="left"/>
            </w:pPr>
          </w:p>
        </w:tc>
      </w:tr>
      <w:tr w14:paraId="0B22E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46B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7E1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565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8DE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250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3FE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5FAD7">
            <w:pPr>
              <w:spacing w:before="0" w:after="0"/>
              <w:ind w:left="135"/>
              <w:jc w:val="left"/>
            </w:pPr>
          </w:p>
        </w:tc>
      </w:tr>
      <w:tr w14:paraId="3825DD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E352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6C6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46A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AD6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AB8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841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2071F">
            <w:pPr>
              <w:spacing w:before="0" w:after="0"/>
              <w:ind w:left="135"/>
              <w:jc w:val="left"/>
            </w:pPr>
          </w:p>
        </w:tc>
      </w:tr>
      <w:tr w14:paraId="6563F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76E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715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3A4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2C16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31D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0971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917303">
            <w:pPr>
              <w:spacing w:before="0" w:after="0"/>
              <w:ind w:left="135"/>
              <w:jc w:val="left"/>
            </w:pPr>
          </w:p>
        </w:tc>
      </w:tr>
      <w:tr w14:paraId="4C5DC2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3FF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47A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B96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025E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5B3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92A5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7E9F29">
            <w:pPr>
              <w:spacing w:before="0" w:after="0"/>
              <w:ind w:left="135"/>
              <w:jc w:val="left"/>
            </w:pPr>
          </w:p>
        </w:tc>
      </w:tr>
      <w:tr w14:paraId="1E21E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51C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FC1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65E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94F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AAB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6F86E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A2CB0">
            <w:pPr>
              <w:spacing w:before="0" w:after="0"/>
              <w:ind w:left="135"/>
              <w:jc w:val="left"/>
            </w:pPr>
          </w:p>
        </w:tc>
      </w:tr>
      <w:tr w14:paraId="25CC6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1BB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2EA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DCB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BC0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41C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93F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21B6D">
            <w:pPr>
              <w:spacing w:before="0" w:after="0"/>
              <w:ind w:left="135"/>
              <w:jc w:val="left"/>
            </w:pPr>
          </w:p>
        </w:tc>
      </w:tr>
      <w:tr w14:paraId="23F42D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F79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A89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59E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209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DE3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D5F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464E6">
            <w:pPr>
              <w:spacing w:before="0" w:after="0"/>
              <w:ind w:left="135"/>
              <w:jc w:val="left"/>
            </w:pPr>
          </w:p>
        </w:tc>
      </w:tr>
      <w:tr w14:paraId="083889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DE1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A1D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D5E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63C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A5D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5356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86A320">
            <w:pPr>
              <w:spacing w:before="0" w:after="0"/>
              <w:ind w:left="135"/>
              <w:jc w:val="left"/>
            </w:pPr>
          </w:p>
        </w:tc>
      </w:tr>
      <w:tr w14:paraId="4B3805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608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E0C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BF1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4A9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F7A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0DD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D1C6D">
            <w:pPr>
              <w:spacing w:before="0" w:after="0"/>
              <w:ind w:left="135"/>
              <w:jc w:val="left"/>
            </w:pPr>
          </w:p>
        </w:tc>
      </w:tr>
      <w:tr w14:paraId="35FAE4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7A7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7F8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951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B5E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B18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7677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5D1F2">
            <w:pPr>
              <w:spacing w:before="0" w:after="0"/>
              <w:ind w:left="135"/>
              <w:jc w:val="left"/>
            </w:pPr>
          </w:p>
        </w:tc>
      </w:tr>
      <w:tr w14:paraId="20E818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055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6A1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4C1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5DB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654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DCC7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2623B">
            <w:pPr>
              <w:spacing w:before="0" w:after="0"/>
              <w:ind w:left="135"/>
              <w:jc w:val="left"/>
            </w:pPr>
          </w:p>
        </w:tc>
      </w:tr>
      <w:tr w14:paraId="0D325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73B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1C0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CD1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AA3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682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A43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509EF">
            <w:pPr>
              <w:spacing w:before="0" w:after="0"/>
              <w:ind w:left="135"/>
              <w:jc w:val="left"/>
            </w:pPr>
          </w:p>
        </w:tc>
      </w:tr>
      <w:tr w14:paraId="0F4B8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10E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220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0B7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E2E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C10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B55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8FC3B">
            <w:pPr>
              <w:spacing w:before="0" w:after="0"/>
              <w:ind w:left="135"/>
              <w:jc w:val="left"/>
            </w:pPr>
          </w:p>
        </w:tc>
      </w:tr>
      <w:tr w14:paraId="6E5F2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758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AC3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5A6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B0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1A0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45D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465935">
            <w:pPr>
              <w:spacing w:before="0" w:after="0"/>
              <w:ind w:left="135"/>
              <w:jc w:val="left"/>
            </w:pPr>
          </w:p>
        </w:tc>
      </w:tr>
      <w:tr w14:paraId="27F53D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1F8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0E9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6BC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672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883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943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8E6C2">
            <w:pPr>
              <w:spacing w:before="0" w:after="0"/>
              <w:ind w:left="135"/>
              <w:jc w:val="left"/>
            </w:pPr>
          </w:p>
        </w:tc>
      </w:tr>
      <w:tr w14:paraId="315A3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FEDF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4EB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B9D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1F1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A4F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381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26736">
            <w:pPr>
              <w:spacing w:before="0" w:after="0"/>
              <w:ind w:left="135"/>
              <w:jc w:val="left"/>
            </w:pPr>
          </w:p>
        </w:tc>
      </w:tr>
      <w:tr w14:paraId="6122FB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BA4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328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3A4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609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067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FE7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334F5">
            <w:pPr>
              <w:spacing w:before="0" w:after="0"/>
              <w:ind w:left="135"/>
              <w:jc w:val="left"/>
            </w:pPr>
          </w:p>
        </w:tc>
      </w:tr>
      <w:tr w14:paraId="26DBE8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D9C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C5C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BA1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EBC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E46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9C21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A84A0C">
            <w:pPr>
              <w:spacing w:before="0" w:after="0"/>
              <w:ind w:left="135"/>
              <w:jc w:val="left"/>
            </w:pPr>
          </w:p>
        </w:tc>
      </w:tr>
      <w:tr w14:paraId="1B33C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7A4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8F5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CBC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1B4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8CD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35DA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9AC44">
            <w:pPr>
              <w:spacing w:before="0" w:after="0"/>
              <w:ind w:left="135"/>
              <w:jc w:val="left"/>
            </w:pPr>
          </w:p>
        </w:tc>
      </w:tr>
      <w:tr w14:paraId="721BD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302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7E7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891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C58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1EE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86A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09F83">
            <w:pPr>
              <w:spacing w:before="0" w:after="0"/>
              <w:ind w:left="135"/>
              <w:jc w:val="left"/>
            </w:pPr>
          </w:p>
        </w:tc>
      </w:tr>
      <w:tr w14:paraId="4FF49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3DD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248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233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B2E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9FF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B0D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B85E6">
            <w:pPr>
              <w:spacing w:before="0" w:after="0"/>
              <w:ind w:left="135"/>
              <w:jc w:val="left"/>
            </w:pPr>
          </w:p>
        </w:tc>
      </w:tr>
      <w:tr w14:paraId="3AEC50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9C5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63F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B73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736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7A3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492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42F09C">
            <w:pPr>
              <w:spacing w:before="0" w:after="0"/>
              <w:ind w:left="135"/>
              <w:jc w:val="left"/>
            </w:pPr>
          </w:p>
        </w:tc>
      </w:tr>
      <w:tr w14:paraId="7938D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8F74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99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085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765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6005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9DB0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7B8E3">
            <w:pPr>
              <w:spacing w:before="0" w:after="0"/>
              <w:ind w:left="135"/>
              <w:jc w:val="left"/>
            </w:pPr>
          </w:p>
        </w:tc>
      </w:tr>
      <w:tr w14:paraId="28A3D4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DFA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464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звуки. Согласный звук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09E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3E5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460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4F8B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7F0EB">
            <w:pPr>
              <w:spacing w:before="0" w:after="0"/>
              <w:ind w:left="135"/>
              <w:jc w:val="left"/>
            </w:pPr>
          </w:p>
        </w:tc>
      </w:tr>
      <w:tr w14:paraId="12785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82F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EEF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B7C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AF0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92E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E0E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F3F85E">
            <w:pPr>
              <w:spacing w:before="0" w:after="0"/>
              <w:ind w:left="135"/>
              <w:jc w:val="left"/>
            </w:pPr>
          </w:p>
        </w:tc>
      </w:tr>
      <w:tr w14:paraId="0B612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43DA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F86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E96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ECF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2C3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1BD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CD20E">
            <w:pPr>
              <w:spacing w:before="0" w:after="0"/>
              <w:ind w:left="135"/>
              <w:jc w:val="left"/>
            </w:pPr>
          </w:p>
        </w:tc>
      </w:tr>
      <w:tr w14:paraId="77D06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7F3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122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900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F713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7BE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4E8C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CF97F">
            <w:pPr>
              <w:spacing w:before="0" w:after="0"/>
              <w:ind w:left="135"/>
              <w:jc w:val="left"/>
            </w:pPr>
          </w:p>
        </w:tc>
      </w:tr>
      <w:tr w14:paraId="1548E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197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E47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2FE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01D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F3E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FDA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A8324">
            <w:pPr>
              <w:spacing w:before="0" w:after="0"/>
              <w:ind w:left="135"/>
              <w:jc w:val="left"/>
            </w:pPr>
          </w:p>
        </w:tc>
      </w:tr>
      <w:tr w14:paraId="312FA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B21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B05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613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F6D7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8D4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F95E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F67D88">
            <w:pPr>
              <w:spacing w:before="0" w:after="0"/>
              <w:ind w:left="135"/>
              <w:jc w:val="left"/>
            </w:pPr>
          </w:p>
        </w:tc>
      </w:tr>
      <w:tr w14:paraId="7C0F1B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3611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DB8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0F3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214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91B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14C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AE9ED">
            <w:pPr>
              <w:spacing w:before="0" w:after="0"/>
              <w:ind w:left="135"/>
              <w:jc w:val="left"/>
            </w:pPr>
          </w:p>
        </w:tc>
      </w:tr>
      <w:tr w14:paraId="404F1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F6C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E67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CBE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586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DBAA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2038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8EDA1">
            <w:pPr>
              <w:spacing w:before="0" w:after="0"/>
              <w:ind w:left="135"/>
              <w:jc w:val="left"/>
            </w:pPr>
          </w:p>
        </w:tc>
      </w:tr>
      <w:tr w14:paraId="4D6200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7F2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E8B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810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9F4F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19D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480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90F58">
            <w:pPr>
              <w:spacing w:before="0" w:after="0"/>
              <w:ind w:left="135"/>
              <w:jc w:val="left"/>
            </w:pPr>
          </w:p>
        </w:tc>
      </w:tr>
      <w:tr w14:paraId="2E155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108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F74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0A2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866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D68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D46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ABADC">
            <w:pPr>
              <w:spacing w:before="0" w:after="0"/>
              <w:ind w:left="135"/>
              <w:jc w:val="left"/>
            </w:pPr>
          </w:p>
        </w:tc>
      </w:tr>
      <w:tr w14:paraId="713D97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9B0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D9C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BE9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CAF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0BA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9C7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99DFA">
            <w:pPr>
              <w:spacing w:before="0" w:after="0"/>
              <w:ind w:left="135"/>
              <w:jc w:val="left"/>
            </w:pPr>
          </w:p>
        </w:tc>
      </w:tr>
      <w:tr w14:paraId="26A23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87C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2D8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0CD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C0E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628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9CD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29B6F">
            <w:pPr>
              <w:spacing w:before="0" w:after="0"/>
              <w:ind w:left="135"/>
              <w:jc w:val="left"/>
            </w:pPr>
          </w:p>
        </w:tc>
      </w:tr>
      <w:tr w14:paraId="2B117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E00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E5C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AE1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796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352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4DF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FF857">
            <w:pPr>
              <w:spacing w:before="0" w:after="0"/>
              <w:ind w:left="135"/>
              <w:jc w:val="left"/>
            </w:pPr>
          </w:p>
        </w:tc>
      </w:tr>
      <w:tr w14:paraId="175727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0A6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F38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0E6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43A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F80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852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4B021">
            <w:pPr>
              <w:spacing w:before="0" w:after="0"/>
              <w:ind w:left="135"/>
              <w:jc w:val="left"/>
            </w:pPr>
          </w:p>
        </w:tc>
      </w:tr>
      <w:tr w14:paraId="2504C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09E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AC1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D36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836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51F7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56B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C74C6">
            <w:pPr>
              <w:spacing w:before="0" w:after="0"/>
              <w:ind w:left="135"/>
              <w:jc w:val="left"/>
            </w:pPr>
          </w:p>
        </w:tc>
      </w:tr>
      <w:tr w14:paraId="5CA79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C48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EFA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552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00E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354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F73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1E986">
            <w:pPr>
              <w:spacing w:before="0" w:after="0"/>
              <w:ind w:left="135"/>
              <w:jc w:val="left"/>
            </w:pPr>
          </w:p>
        </w:tc>
      </w:tr>
      <w:tr w14:paraId="53C7A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E57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2EF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14E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E7B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CB0F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156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4A7F3">
            <w:pPr>
              <w:spacing w:before="0" w:after="0"/>
              <w:ind w:left="135"/>
              <w:jc w:val="left"/>
            </w:pPr>
          </w:p>
        </w:tc>
      </w:tr>
      <w:tr w14:paraId="557862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477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718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192E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599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BB6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5F98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EF749">
            <w:pPr>
              <w:spacing w:before="0" w:after="0"/>
              <w:ind w:left="135"/>
              <w:jc w:val="left"/>
            </w:pPr>
          </w:p>
        </w:tc>
      </w:tr>
      <w:tr w14:paraId="639AE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773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8A7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4DB5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717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8BE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763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823E6">
            <w:pPr>
              <w:spacing w:before="0" w:after="0"/>
              <w:ind w:left="135"/>
              <w:jc w:val="left"/>
            </w:pPr>
          </w:p>
        </w:tc>
      </w:tr>
      <w:tr w14:paraId="75137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D57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CA7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944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8A7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C6C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3AD2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30019">
            <w:pPr>
              <w:spacing w:before="0" w:after="0"/>
              <w:ind w:left="135"/>
              <w:jc w:val="left"/>
            </w:pPr>
          </w:p>
        </w:tc>
      </w:tr>
      <w:tr w14:paraId="38AA2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882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FF7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855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698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60C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40E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A30B86">
            <w:pPr>
              <w:spacing w:before="0" w:after="0"/>
              <w:ind w:left="135"/>
              <w:jc w:val="left"/>
            </w:pPr>
          </w:p>
        </w:tc>
      </w:tr>
      <w:tr w14:paraId="16B80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2FE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340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DE3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D1F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FE2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1EC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F5884">
            <w:pPr>
              <w:spacing w:before="0" w:after="0"/>
              <w:ind w:left="135"/>
              <w:jc w:val="left"/>
            </w:pPr>
          </w:p>
        </w:tc>
      </w:tr>
      <w:tr w14:paraId="2BBC3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A82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03A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753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A5B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E89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0BC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160A9D">
            <w:pPr>
              <w:spacing w:before="0" w:after="0"/>
              <w:ind w:left="135"/>
              <w:jc w:val="left"/>
            </w:pPr>
          </w:p>
        </w:tc>
      </w:tr>
      <w:tr w14:paraId="73EC4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255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5E6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3BE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2EC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33B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789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33BE8">
            <w:pPr>
              <w:spacing w:before="0" w:after="0"/>
              <w:ind w:left="135"/>
              <w:jc w:val="left"/>
            </w:pPr>
          </w:p>
        </w:tc>
      </w:tr>
      <w:tr w14:paraId="7DCF7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9FC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90F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DDE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C4F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6BA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395D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860BC">
            <w:pPr>
              <w:spacing w:before="0" w:after="0"/>
              <w:ind w:left="135"/>
              <w:jc w:val="left"/>
            </w:pPr>
          </w:p>
        </w:tc>
      </w:tr>
      <w:tr w14:paraId="5030C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263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5B1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6D9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ECE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72E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0A3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D76B8">
            <w:pPr>
              <w:spacing w:before="0" w:after="0"/>
              <w:ind w:left="135"/>
              <w:jc w:val="left"/>
            </w:pPr>
          </w:p>
        </w:tc>
      </w:tr>
      <w:tr w14:paraId="4F2C66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6AF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8B9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AA0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D2E1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F81F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0C18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E7452">
            <w:pPr>
              <w:spacing w:before="0" w:after="0"/>
              <w:ind w:left="135"/>
              <w:jc w:val="left"/>
            </w:pPr>
          </w:p>
        </w:tc>
      </w:tr>
      <w:tr w14:paraId="63DBE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67F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A20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0C3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B47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A68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E92E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D9BA8">
            <w:pPr>
              <w:spacing w:before="0" w:after="0"/>
              <w:ind w:left="135"/>
              <w:jc w:val="left"/>
            </w:pPr>
          </w:p>
        </w:tc>
      </w:tr>
      <w:tr w14:paraId="2633D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2A26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139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5D0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155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6D8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0D3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15862">
            <w:pPr>
              <w:spacing w:before="0" w:after="0"/>
              <w:ind w:left="135"/>
              <w:jc w:val="left"/>
            </w:pPr>
          </w:p>
        </w:tc>
      </w:tr>
      <w:tr w14:paraId="37DE3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AD13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4C7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073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9BD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3ED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4A6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19368">
            <w:pPr>
              <w:spacing w:before="0" w:after="0"/>
              <w:ind w:left="135"/>
              <w:jc w:val="left"/>
            </w:pPr>
          </w:p>
        </w:tc>
      </w:tr>
      <w:tr w14:paraId="3E892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5B3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A3B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1D6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ABB0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0D0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C15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0FF97">
            <w:pPr>
              <w:spacing w:before="0" w:after="0"/>
              <w:ind w:left="135"/>
              <w:jc w:val="left"/>
            </w:pPr>
          </w:p>
        </w:tc>
      </w:tr>
      <w:tr w14:paraId="49FC1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6B9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864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AE8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13C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FB1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F772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4E52E">
            <w:pPr>
              <w:spacing w:before="0" w:after="0"/>
              <w:ind w:left="135"/>
              <w:jc w:val="left"/>
            </w:pPr>
          </w:p>
        </w:tc>
      </w:tr>
      <w:tr w14:paraId="4751A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581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437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69D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F55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B93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078D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DB366">
            <w:pPr>
              <w:spacing w:before="0" w:after="0"/>
              <w:ind w:left="135"/>
              <w:jc w:val="left"/>
            </w:pPr>
          </w:p>
        </w:tc>
      </w:tr>
      <w:tr w14:paraId="3F9C04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FCF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AEA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79B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2E8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C54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A361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664C5">
            <w:pPr>
              <w:spacing w:before="0" w:after="0"/>
              <w:ind w:left="135"/>
              <w:jc w:val="left"/>
            </w:pPr>
          </w:p>
        </w:tc>
      </w:tr>
      <w:tr w14:paraId="6F746E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05A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D72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EE0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01B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CE81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60D3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A5D7C">
            <w:pPr>
              <w:spacing w:before="0" w:after="0"/>
              <w:ind w:left="135"/>
              <w:jc w:val="left"/>
            </w:pPr>
          </w:p>
        </w:tc>
      </w:tr>
      <w:tr w14:paraId="057DF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B79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D50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3E3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17C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E4B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81C4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767C9">
            <w:pPr>
              <w:spacing w:before="0" w:after="0"/>
              <w:ind w:left="135"/>
              <w:jc w:val="left"/>
            </w:pPr>
          </w:p>
        </w:tc>
      </w:tr>
      <w:tr w14:paraId="6AE44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B82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742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722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682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97B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2A8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8F600">
            <w:pPr>
              <w:spacing w:before="0" w:after="0"/>
              <w:ind w:left="135"/>
              <w:jc w:val="left"/>
            </w:pPr>
          </w:p>
        </w:tc>
      </w:tr>
      <w:tr w14:paraId="11540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E8F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45B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557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0A9A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3B3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5259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B2C20">
            <w:pPr>
              <w:spacing w:before="0" w:after="0"/>
              <w:ind w:left="135"/>
              <w:jc w:val="left"/>
            </w:pPr>
          </w:p>
        </w:tc>
      </w:tr>
      <w:tr w14:paraId="61A2BF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343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888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532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927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65B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0B08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F747C">
            <w:pPr>
              <w:spacing w:before="0" w:after="0"/>
              <w:ind w:left="135"/>
              <w:jc w:val="left"/>
            </w:pPr>
          </w:p>
        </w:tc>
      </w:tr>
      <w:tr w14:paraId="40745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4AC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8B3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116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0CB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412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7B7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922ED">
            <w:pPr>
              <w:spacing w:before="0" w:after="0"/>
              <w:ind w:left="135"/>
              <w:jc w:val="left"/>
            </w:pPr>
          </w:p>
        </w:tc>
      </w:tr>
      <w:tr w14:paraId="2BCD7D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DBDA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6D1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9DBB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3B7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A29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459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0105A">
            <w:pPr>
              <w:spacing w:before="0" w:after="0"/>
              <w:ind w:left="135"/>
              <w:jc w:val="left"/>
            </w:pPr>
          </w:p>
        </w:tc>
      </w:tr>
      <w:tr w14:paraId="156121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48F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BB7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4F4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F1B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6B9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A5E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FECC5">
            <w:pPr>
              <w:spacing w:before="0" w:after="0"/>
              <w:ind w:left="135"/>
              <w:jc w:val="left"/>
            </w:pPr>
          </w:p>
        </w:tc>
      </w:tr>
      <w:tr w14:paraId="54E3D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C0B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2B5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48A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075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1D4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B150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0A623">
            <w:pPr>
              <w:spacing w:before="0" w:after="0"/>
              <w:ind w:left="135"/>
              <w:jc w:val="left"/>
            </w:pPr>
          </w:p>
        </w:tc>
      </w:tr>
      <w:tr w14:paraId="53DE6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9831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A6B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62B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AE0E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E6D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3A9B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381FA">
            <w:pPr>
              <w:spacing w:before="0" w:after="0"/>
              <w:ind w:left="135"/>
              <w:jc w:val="left"/>
            </w:pPr>
          </w:p>
        </w:tc>
      </w:tr>
      <w:tr w14:paraId="336E1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6FB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8E9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B53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9E5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184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21F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DB773">
            <w:pPr>
              <w:spacing w:before="0" w:after="0"/>
              <w:ind w:left="135"/>
              <w:jc w:val="left"/>
            </w:pPr>
          </w:p>
        </w:tc>
      </w:tr>
      <w:tr w14:paraId="2C4E9D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DF2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683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B04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924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15B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6B7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ACF75">
            <w:pPr>
              <w:spacing w:before="0" w:after="0"/>
              <w:ind w:left="135"/>
              <w:jc w:val="left"/>
            </w:pPr>
          </w:p>
        </w:tc>
      </w:tr>
      <w:tr w14:paraId="61E8F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56A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098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369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131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B18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6ED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C3CDA">
            <w:pPr>
              <w:spacing w:before="0" w:after="0"/>
              <w:ind w:left="135"/>
              <w:jc w:val="left"/>
            </w:pPr>
          </w:p>
        </w:tc>
      </w:tr>
      <w:tr w14:paraId="42C91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BFE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06E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083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582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A0C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725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64459">
            <w:pPr>
              <w:spacing w:before="0" w:after="0"/>
              <w:ind w:left="135"/>
              <w:jc w:val="left"/>
            </w:pPr>
          </w:p>
        </w:tc>
      </w:tr>
      <w:tr w14:paraId="54F8D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8722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85D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C9B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C04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ADF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1B5B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47908">
            <w:pPr>
              <w:spacing w:before="0" w:after="0"/>
              <w:ind w:left="135"/>
              <w:jc w:val="left"/>
            </w:pPr>
          </w:p>
        </w:tc>
      </w:tr>
      <w:tr w14:paraId="0ABE65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B92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6B6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7A3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7D3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D58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D8A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F4F5F0">
            <w:pPr>
              <w:spacing w:before="0" w:after="0"/>
              <w:ind w:left="135"/>
              <w:jc w:val="left"/>
            </w:pPr>
          </w:p>
        </w:tc>
      </w:tr>
      <w:tr w14:paraId="10B1A8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257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189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873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CFA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94F1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7E2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49055">
            <w:pPr>
              <w:spacing w:before="0" w:after="0"/>
              <w:ind w:left="135"/>
              <w:jc w:val="left"/>
            </w:pPr>
          </w:p>
        </w:tc>
      </w:tr>
      <w:tr w14:paraId="4DEED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681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6DF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6A5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EB5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8CE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D3E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88527">
            <w:pPr>
              <w:spacing w:before="0" w:after="0"/>
              <w:ind w:left="135"/>
              <w:jc w:val="left"/>
            </w:pPr>
          </w:p>
        </w:tc>
      </w:tr>
      <w:tr w14:paraId="04C81F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5BE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6F2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831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42F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D56D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4843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A47CE">
            <w:pPr>
              <w:spacing w:before="0" w:after="0"/>
              <w:ind w:left="135"/>
              <w:jc w:val="left"/>
            </w:pPr>
          </w:p>
        </w:tc>
      </w:tr>
      <w:tr w14:paraId="4D45A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3465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2AC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C2D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5F0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C4E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4B4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DC7C6">
            <w:pPr>
              <w:spacing w:before="0" w:after="0"/>
              <w:ind w:left="135"/>
              <w:jc w:val="left"/>
            </w:pPr>
          </w:p>
        </w:tc>
      </w:tr>
      <w:tr w14:paraId="1B95B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593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1A7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EF9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DA3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709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733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16413">
            <w:pPr>
              <w:spacing w:before="0" w:after="0"/>
              <w:ind w:left="135"/>
              <w:jc w:val="left"/>
            </w:pPr>
          </w:p>
        </w:tc>
      </w:tr>
      <w:tr w14:paraId="0FCAC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167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666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B70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834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531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99E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5D183">
            <w:pPr>
              <w:spacing w:before="0" w:after="0"/>
              <w:ind w:left="135"/>
              <w:jc w:val="left"/>
            </w:pPr>
          </w:p>
        </w:tc>
      </w:tr>
      <w:tr w14:paraId="614562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732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EC4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326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397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647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5EB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A5250">
            <w:pPr>
              <w:spacing w:before="0" w:after="0"/>
              <w:ind w:left="135"/>
              <w:jc w:val="left"/>
            </w:pPr>
          </w:p>
        </w:tc>
      </w:tr>
      <w:tr w14:paraId="4F8D7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1D2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2D9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8D8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63F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8BA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9B0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81AAD">
            <w:pPr>
              <w:spacing w:before="0" w:after="0"/>
              <w:ind w:left="135"/>
              <w:jc w:val="left"/>
            </w:pPr>
          </w:p>
        </w:tc>
      </w:tr>
      <w:tr w14:paraId="46ADC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3C7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3F3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0FC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792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98D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5C9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8E0E6">
            <w:pPr>
              <w:spacing w:before="0" w:after="0"/>
              <w:ind w:left="135"/>
              <w:jc w:val="left"/>
            </w:pPr>
          </w:p>
        </w:tc>
      </w:tr>
      <w:tr w14:paraId="7DFD0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518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F57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664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4818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FE3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EFF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04D0C">
            <w:pPr>
              <w:spacing w:before="0" w:after="0"/>
              <w:ind w:left="135"/>
              <w:jc w:val="left"/>
            </w:pPr>
          </w:p>
        </w:tc>
      </w:tr>
      <w:tr w14:paraId="7D3AC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12B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1C1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F96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79C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94E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C29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B48DC">
            <w:pPr>
              <w:spacing w:before="0" w:after="0"/>
              <w:ind w:left="135"/>
              <w:jc w:val="left"/>
            </w:pPr>
          </w:p>
        </w:tc>
      </w:tr>
      <w:tr w14:paraId="59CB6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143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EAB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64E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A76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0C5E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175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AC840">
            <w:pPr>
              <w:spacing w:before="0" w:after="0"/>
              <w:ind w:left="135"/>
              <w:jc w:val="left"/>
            </w:pPr>
          </w:p>
        </w:tc>
      </w:tr>
      <w:tr w14:paraId="64214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4AA8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D9E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39D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919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722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44C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5AE003">
            <w:pPr>
              <w:spacing w:before="0" w:after="0"/>
              <w:ind w:left="135"/>
              <w:jc w:val="left"/>
            </w:pPr>
          </w:p>
        </w:tc>
      </w:tr>
      <w:tr w14:paraId="09E307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DCB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AE8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21F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C9B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87E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489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64DF1">
            <w:pPr>
              <w:spacing w:before="0" w:after="0"/>
              <w:ind w:left="135"/>
              <w:jc w:val="left"/>
            </w:pPr>
          </w:p>
        </w:tc>
      </w:tr>
      <w:tr w14:paraId="4F6AA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F9DB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9F2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3AE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382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1AF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6AAB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8BF001">
            <w:pPr>
              <w:spacing w:before="0" w:after="0"/>
              <w:ind w:left="135"/>
              <w:jc w:val="left"/>
            </w:pPr>
          </w:p>
        </w:tc>
      </w:tr>
      <w:tr w14:paraId="60731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3B88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0C3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1D89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20E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FF3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73D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BA7E63">
            <w:pPr>
              <w:spacing w:before="0" w:after="0"/>
              <w:ind w:left="135"/>
              <w:jc w:val="left"/>
            </w:pPr>
          </w:p>
        </w:tc>
      </w:tr>
      <w:tr w14:paraId="2E0EF1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854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E44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485E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414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48A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CAC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50ADF">
            <w:pPr>
              <w:spacing w:before="0" w:after="0"/>
              <w:ind w:left="135"/>
              <w:jc w:val="left"/>
            </w:pPr>
          </w:p>
        </w:tc>
      </w:tr>
      <w:tr w14:paraId="70D1C1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B5E0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606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9C6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338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9F5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246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6E9F4">
            <w:pPr>
              <w:spacing w:before="0" w:after="0"/>
              <w:ind w:left="135"/>
              <w:jc w:val="left"/>
            </w:pPr>
          </w:p>
        </w:tc>
      </w:tr>
      <w:tr w14:paraId="43A93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4D7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FF4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154F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A7A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2510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DA9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77E8A">
            <w:pPr>
              <w:spacing w:before="0" w:after="0"/>
              <w:ind w:left="135"/>
              <w:jc w:val="left"/>
            </w:pPr>
          </w:p>
        </w:tc>
      </w:tr>
      <w:tr w14:paraId="4EB13D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F8C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637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335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64B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DF8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CB6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0AA4E">
            <w:pPr>
              <w:spacing w:before="0" w:after="0"/>
              <w:ind w:left="135"/>
              <w:jc w:val="left"/>
            </w:pPr>
          </w:p>
        </w:tc>
      </w:tr>
      <w:tr w14:paraId="19C6AD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E76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F24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F59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D7C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E99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E81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B6184">
            <w:pPr>
              <w:spacing w:before="0" w:after="0"/>
              <w:ind w:left="135"/>
              <w:jc w:val="left"/>
            </w:pPr>
          </w:p>
        </w:tc>
      </w:tr>
      <w:tr w14:paraId="73E17A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855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8E8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8B4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CE7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2E8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B86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265A3">
            <w:pPr>
              <w:spacing w:before="0" w:after="0"/>
              <w:ind w:left="135"/>
              <w:jc w:val="left"/>
            </w:pPr>
          </w:p>
        </w:tc>
      </w:tr>
      <w:tr w14:paraId="47460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31A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EA6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7C2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560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C77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CEDC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95F9F">
            <w:pPr>
              <w:spacing w:before="0" w:after="0"/>
              <w:ind w:left="135"/>
              <w:jc w:val="left"/>
            </w:pPr>
          </w:p>
        </w:tc>
      </w:tr>
      <w:tr w14:paraId="218CA2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71D4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2A9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AE7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A37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01D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788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7E356">
            <w:pPr>
              <w:spacing w:before="0" w:after="0"/>
              <w:ind w:left="135"/>
              <w:jc w:val="left"/>
            </w:pPr>
          </w:p>
        </w:tc>
      </w:tr>
      <w:tr w14:paraId="413C9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857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B6F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542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1D9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73A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324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009AF">
            <w:pPr>
              <w:spacing w:before="0" w:after="0"/>
              <w:ind w:left="135"/>
              <w:jc w:val="left"/>
            </w:pPr>
          </w:p>
        </w:tc>
      </w:tr>
      <w:tr w14:paraId="13CDB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8FC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10E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E88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908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C74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13F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9C28F">
            <w:pPr>
              <w:spacing w:before="0" w:after="0"/>
              <w:ind w:left="135"/>
              <w:jc w:val="left"/>
            </w:pPr>
          </w:p>
        </w:tc>
      </w:tr>
      <w:tr w14:paraId="3BB1F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7CD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F89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4BC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B49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17B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85D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19E85">
            <w:pPr>
              <w:spacing w:before="0" w:after="0"/>
              <w:ind w:left="135"/>
              <w:jc w:val="left"/>
            </w:pPr>
          </w:p>
        </w:tc>
      </w:tr>
      <w:tr w14:paraId="62A6BE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99F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5F7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BB6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632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E75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DF4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BF723">
            <w:pPr>
              <w:spacing w:before="0" w:after="0"/>
              <w:ind w:left="135"/>
              <w:jc w:val="left"/>
            </w:pPr>
          </w:p>
        </w:tc>
      </w:tr>
      <w:tr w14:paraId="4373E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FA0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4A7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18B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863E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782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BE72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73495">
            <w:pPr>
              <w:spacing w:before="0" w:after="0"/>
              <w:ind w:left="135"/>
              <w:jc w:val="left"/>
            </w:pPr>
          </w:p>
        </w:tc>
      </w:tr>
      <w:tr w14:paraId="19C8CE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291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AAC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D71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050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8EF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2C8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A52F3">
            <w:pPr>
              <w:spacing w:before="0" w:after="0"/>
              <w:ind w:left="135"/>
              <w:jc w:val="left"/>
            </w:pPr>
          </w:p>
        </w:tc>
      </w:tr>
      <w:tr w14:paraId="2E2F3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C06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1CC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934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654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5C9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0A17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F2A2B">
            <w:pPr>
              <w:spacing w:before="0" w:after="0"/>
              <w:ind w:left="135"/>
              <w:jc w:val="left"/>
            </w:pPr>
          </w:p>
        </w:tc>
      </w:tr>
      <w:tr w14:paraId="42BFB6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1E5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8EE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588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01D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A54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290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DFC61">
            <w:pPr>
              <w:spacing w:before="0" w:after="0"/>
              <w:ind w:left="135"/>
              <w:jc w:val="left"/>
            </w:pPr>
          </w:p>
        </w:tc>
      </w:tr>
      <w:tr w14:paraId="1E2B6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3A8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895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167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3F7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85E4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7E3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9218B">
            <w:pPr>
              <w:spacing w:before="0" w:after="0"/>
              <w:ind w:left="135"/>
              <w:jc w:val="left"/>
            </w:pPr>
          </w:p>
        </w:tc>
      </w:tr>
      <w:tr w14:paraId="7AEB5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F22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02C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52E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00F2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605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B52C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B67C8">
            <w:pPr>
              <w:spacing w:before="0" w:after="0"/>
              <w:ind w:left="135"/>
              <w:jc w:val="left"/>
            </w:pPr>
          </w:p>
        </w:tc>
      </w:tr>
      <w:tr w14:paraId="6DBB8E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0F9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740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0CF7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DEC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C42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8D2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8789A">
            <w:pPr>
              <w:spacing w:before="0" w:after="0"/>
              <w:ind w:left="135"/>
              <w:jc w:val="left"/>
            </w:pPr>
          </w:p>
        </w:tc>
      </w:tr>
      <w:tr w14:paraId="7FCF2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EE2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A50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C15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191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F74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559F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4638A">
            <w:pPr>
              <w:spacing w:before="0" w:after="0"/>
              <w:ind w:left="135"/>
              <w:jc w:val="left"/>
            </w:pPr>
          </w:p>
        </w:tc>
      </w:tr>
      <w:tr w14:paraId="7F3BA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AD4B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61A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248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E55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80B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AF5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F2C31">
            <w:pPr>
              <w:spacing w:before="0" w:after="0"/>
              <w:ind w:left="135"/>
              <w:jc w:val="left"/>
            </w:pPr>
          </w:p>
        </w:tc>
      </w:tr>
      <w:tr w14:paraId="2FCDB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F60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535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0C0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B3B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EC3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EFE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828BB">
            <w:pPr>
              <w:spacing w:before="0" w:after="0"/>
              <w:ind w:left="135"/>
              <w:jc w:val="left"/>
            </w:pPr>
          </w:p>
        </w:tc>
      </w:tr>
      <w:tr w14:paraId="7012A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ED4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F49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6FC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E57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D2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25A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1BC38">
            <w:pPr>
              <w:spacing w:before="0" w:after="0"/>
              <w:ind w:left="135"/>
              <w:jc w:val="left"/>
            </w:pPr>
          </w:p>
        </w:tc>
      </w:tr>
      <w:tr w14:paraId="316CA1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23A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7F5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585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22E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54B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CE3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E2419">
            <w:pPr>
              <w:spacing w:before="0" w:after="0"/>
              <w:ind w:left="135"/>
              <w:jc w:val="left"/>
            </w:pPr>
          </w:p>
        </w:tc>
      </w:tr>
      <w:tr w14:paraId="5D23B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9C9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51F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077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FEE4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61D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886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6A748">
            <w:pPr>
              <w:spacing w:before="0" w:after="0"/>
              <w:ind w:left="135"/>
              <w:jc w:val="left"/>
            </w:pPr>
          </w:p>
        </w:tc>
      </w:tr>
      <w:tr w14:paraId="7141D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042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D63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3E4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EF1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AEE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F83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2CBE8">
            <w:pPr>
              <w:spacing w:before="0" w:after="0"/>
              <w:ind w:left="135"/>
              <w:jc w:val="left"/>
            </w:pPr>
          </w:p>
        </w:tc>
      </w:tr>
      <w:tr w14:paraId="183AB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099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56C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A74E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906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30A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E8EE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2B8D8">
            <w:pPr>
              <w:spacing w:before="0" w:after="0"/>
              <w:ind w:left="135"/>
              <w:jc w:val="left"/>
            </w:pPr>
          </w:p>
        </w:tc>
      </w:tr>
      <w:tr w14:paraId="46205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BBA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96C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568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384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01E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55C8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FE240">
            <w:pPr>
              <w:spacing w:before="0" w:after="0"/>
              <w:ind w:left="135"/>
              <w:jc w:val="left"/>
            </w:pPr>
          </w:p>
        </w:tc>
      </w:tr>
      <w:tr w14:paraId="23E6EE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F6F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BD8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C9A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54E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15F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98F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4166B">
            <w:pPr>
              <w:spacing w:before="0" w:after="0"/>
              <w:ind w:left="135"/>
              <w:jc w:val="left"/>
            </w:pPr>
          </w:p>
        </w:tc>
      </w:tr>
      <w:tr w14:paraId="3B9F1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1BD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DDC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F88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482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68F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5C6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1778F">
            <w:pPr>
              <w:spacing w:before="0" w:after="0"/>
              <w:ind w:left="135"/>
              <w:jc w:val="left"/>
            </w:pPr>
          </w:p>
        </w:tc>
      </w:tr>
      <w:tr w14:paraId="2264CE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D17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E41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E3F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160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F25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9EEA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19F39D">
            <w:pPr>
              <w:spacing w:before="0" w:after="0"/>
              <w:ind w:left="135"/>
              <w:jc w:val="left"/>
            </w:pPr>
          </w:p>
        </w:tc>
      </w:tr>
      <w:tr w14:paraId="14063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5D2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122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7A4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3DA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0EB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B64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9E108">
            <w:pPr>
              <w:spacing w:before="0" w:after="0"/>
              <w:ind w:left="135"/>
              <w:jc w:val="left"/>
            </w:pPr>
          </w:p>
        </w:tc>
      </w:tr>
      <w:tr w14:paraId="222E7A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40D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200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E70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468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565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575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7BC5C">
            <w:pPr>
              <w:spacing w:before="0" w:after="0"/>
              <w:ind w:left="135"/>
              <w:jc w:val="left"/>
            </w:pPr>
          </w:p>
        </w:tc>
      </w:tr>
      <w:tr w14:paraId="5C31DE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D9B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D260C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860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72B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335DD2">
            <w:pPr>
              <w:jc w:val="left"/>
            </w:pPr>
          </w:p>
        </w:tc>
      </w:tr>
    </w:tbl>
    <w:p w14:paraId="7EE77E39">
      <w:pPr>
        <w:sectPr>
          <w:pgSz w:w="16383" w:h="11906" w:orient="landscape"/>
          <w:cols w:space="720" w:num="1"/>
        </w:sectPr>
      </w:pPr>
    </w:p>
    <w:p w14:paraId="058CE5C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4416"/>
        <w:gridCol w:w="1148"/>
        <w:gridCol w:w="1296"/>
        <w:gridCol w:w="1379"/>
        <w:gridCol w:w="977"/>
        <w:gridCol w:w="2848"/>
      </w:tblGrid>
      <w:tr w14:paraId="51E466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0FCF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01ABADA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692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22DF4F5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5E0C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533A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F8FA9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61C3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2571FD">
            <w:pPr>
              <w:spacing w:before="0" w:after="0"/>
              <w:ind w:left="135"/>
              <w:jc w:val="left"/>
            </w:pPr>
          </w:p>
        </w:tc>
      </w:tr>
      <w:tr w14:paraId="7A209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6AF3B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A3021F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C0D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1DC9F4B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B2D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24A28A2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607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2AC052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DA16A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D7C8E7">
            <w:pPr>
              <w:jc w:val="left"/>
            </w:pPr>
          </w:p>
        </w:tc>
      </w:tr>
      <w:tr w14:paraId="72593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DC2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549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5F0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3C5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7C7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8491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A8B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2ECA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DAA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73C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CEA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F22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D7D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03E5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D32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120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820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189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2D7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DF81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2DE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05A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F66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C00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DAE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12C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803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88B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822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E82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19D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E599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5E8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920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76E8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AEF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239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D1B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2C7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E1A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C89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246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403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0E58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48C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56D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C20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4AE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B95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910D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D99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86F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EE5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4D1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86C2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DBE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4E4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AFC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8C4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178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B11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1CF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F2C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2CC6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22B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E2A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CE8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46E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A0B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C0D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B8D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647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3D9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796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20E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B42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185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FF8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B3E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73D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472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069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8AC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AFD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9CC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DBB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56C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36CC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89B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F00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EBB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8B7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33D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2DF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1D0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BDB3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136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2D5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8F6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5F67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5D4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875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84A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2645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2049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B02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22A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7B0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E32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8FF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496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946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47E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ACA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4A8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22A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B19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8F6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4CB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4DFA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84D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055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A79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2DC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B5F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596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1D5F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"https://m.edsoo.ru/f8424d3e"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https://m.edsoo.ru/f8424d3e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8D56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55B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996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54F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B59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C3A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A312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788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8512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288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C05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614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FAE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4C8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DFB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77A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04B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501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D98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FC6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770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A4E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E0B43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266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75E6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735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D20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DCD2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159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A07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41F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FB4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235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76C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92C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0CDF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1C9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ED4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E03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5C3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5E0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5D3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64E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9698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1A06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3F3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082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3D80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625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757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2C2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997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9E36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020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FD9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4AF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11E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2CF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502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371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9DE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2E4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004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58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DB2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D1A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30C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F7D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A87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AFF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ECC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1AB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67A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54F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3AC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436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114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05A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340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0B5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5DC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10B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3A1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98B5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07C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885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AB34C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EA0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727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BE3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8B2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D01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56D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4556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E46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FB1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B51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2C0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7CD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153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304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A47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B24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EEA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9296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3FC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61B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19C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60C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B02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059B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A92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3264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9F0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106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96C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9EA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5F7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B8D2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DF4BF">
            <w:pPr>
              <w:spacing w:before="0" w:after="0"/>
              <w:ind w:left="135"/>
              <w:jc w:val="left"/>
            </w:pPr>
          </w:p>
        </w:tc>
      </w:tr>
      <w:tr w14:paraId="63E39E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9B1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01B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995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951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8E6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B73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B8E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"https://m.edsoo.ru/f8421468"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https://m.edsoo.ru/f8421468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8B9D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D48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A4B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CB8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B52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2C0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BEA5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14A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"https://m.edsoo.ru/f841fe24"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https://m.edsoo.ru/f841fe24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239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16B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357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920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5FE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4CB4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F3D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152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8694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969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056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BB9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D2E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009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C97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FC5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1F7F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1FA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F74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059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ABE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AD39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88C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EE8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"https://m.edsoo.ru/f84202ac"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https://m.edsoo.ru/f84202ac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"https://m.edsoo.ru/f8420644"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https://m.edsoo.ru/f8420644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"https://m.edsoo.ru/f8420842"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https://m.edsoo.ru/f8420842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"https://m.edsoo.ru/f84209d2"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C82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1F5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E7A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176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8C5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944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B15C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C4A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CE0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CCD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C23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C67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717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877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3DF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B6D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B68D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680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30E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C7C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5EA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B38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B2E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229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A8D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CDD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C7E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24F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048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3EC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5C8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EEEF8">
            <w:pPr>
              <w:spacing w:before="0" w:after="0"/>
              <w:ind w:left="135"/>
              <w:jc w:val="left"/>
            </w:pPr>
          </w:p>
        </w:tc>
      </w:tr>
      <w:tr w14:paraId="105DD7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D69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72A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D3F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8EC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DC4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84D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8A9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BC6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908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80D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615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401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4A9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B72E7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61A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334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A51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A70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466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B91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267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D6E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F74C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DFCB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D1D6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CFF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368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27D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AF0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8F8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CD7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342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3D7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02C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59B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28BE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309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FC2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773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7E8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0CC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99D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654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20F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CA7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0D2C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CCF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"https://m.edsoo.ru/f84300e4"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https://m.edsoo.ru/f84300e4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507B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936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BD9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0B1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309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1E4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E4B1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2A1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065B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1C8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A7B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A11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BC6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166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C13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DB1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807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3C35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69B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C1F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2F9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7B8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870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A74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960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90E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919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FAE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385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8C4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C5C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D0870">
            <w:pPr>
              <w:spacing w:before="0" w:after="0"/>
              <w:ind w:left="135"/>
              <w:jc w:val="left"/>
            </w:pPr>
          </w:p>
        </w:tc>
      </w:tr>
      <w:tr w14:paraId="49741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990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9D1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86D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586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8EC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906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F44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9CB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1E2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B28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FF36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A62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198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E744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6881E">
            <w:pPr>
              <w:spacing w:before="0" w:after="0"/>
              <w:ind w:left="135"/>
              <w:jc w:val="left"/>
            </w:pPr>
          </w:p>
        </w:tc>
      </w:tr>
      <w:tr w14:paraId="4D0FD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06C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18D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DCA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44A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00A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505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AA341">
            <w:pPr>
              <w:spacing w:before="0" w:after="0"/>
              <w:ind w:left="135"/>
              <w:jc w:val="left"/>
            </w:pPr>
          </w:p>
        </w:tc>
      </w:tr>
      <w:tr w14:paraId="2B8A11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E10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DF2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604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461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7A0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631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59ABB">
            <w:pPr>
              <w:spacing w:before="0" w:after="0"/>
              <w:ind w:left="135"/>
              <w:jc w:val="left"/>
            </w:pPr>
          </w:p>
        </w:tc>
      </w:tr>
      <w:tr w14:paraId="7485B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E32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6CD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F22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6A6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5D4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889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78E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065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502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D39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606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67E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C4A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DB16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7A1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"https://m.edsoo.ru/f842dcb8"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https://m.edsoo.ru/f842dcb8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B7D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F25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310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483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CF1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B55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363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7BF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"https://m.edsoo.ru/f842df92"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https://m.edsoo.ru/f842df92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20B6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D910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8BA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FE3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3A3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785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A88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7B91B">
            <w:pPr>
              <w:spacing w:before="0" w:after="0"/>
              <w:ind w:left="135"/>
              <w:jc w:val="left"/>
            </w:pPr>
          </w:p>
        </w:tc>
      </w:tr>
      <w:tr w14:paraId="68D48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D43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D10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2C0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FF73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F02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104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BFE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F967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295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C8E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50D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4C3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4B4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2192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E1A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0C6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164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F1B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F54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171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819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F8C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5216A">
            <w:pPr>
              <w:spacing w:before="0" w:after="0"/>
              <w:ind w:left="135"/>
              <w:jc w:val="left"/>
            </w:pPr>
          </w:p>
        </w:tc>
      </w:tr>
      <w:tr w14:paraId="30F86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FCD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D8D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B3A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1A0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F43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099C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75449">
            <w:pPr>
              <w:spacing w:before="0" w:after="0"/>
              <w:ind w:left="135"/>
              <w:jc w:val="left"/>
            </w:pPr>
          </w:p>
        </w:tc>
      </w:tr>
      <w:tr w14:paraId="0A37F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5D7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C32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F56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1F0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2902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411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14A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9C4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B2D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AB9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9E4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AC8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32A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378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6BD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CC2D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6B9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260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C769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F57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77F3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310C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45502">
            <w:pPr>
              <w:spacing w:before="0" w:after="0"/>
              <w:ind w:left="135"/>
              <w:jc w:val="left"/>
            </w:pPr>
          </w:p>
        </w:tc>
      </w:tr>
      <w:tr w14:paraId="2E24B6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4D8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B14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46D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E20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677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62F6B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F04C8">
            <w:pPr>
              <w:spacing w:before="0" w:after="0"/>
              <w:ind w:left="135"/>
              <w:jc w:val="left"/>
            </w:pPr>
          </w:p>
        </w:tc>
      </w:tr>
      <w:tr w14:paraId="57CDF5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296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FB0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4CB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E4C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4DF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06A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E4188">
            <w:pPr>
              <w:spacing w:before="0" w:after="0"/>
              <w:ind w:left="135"/>
              <w:jc w:val="left"/>
            </w:pPr>
          </w:p>
        </w:tc>
      </w:tr>
      <w:tr w14:paraId="486867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ADD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56A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EFA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14F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1E4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019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BBCE3">
            <w:pPr>
              <w:spacing w:before="0" w:after="0"/>
              <w:ind w:left="135"/>
              <w:jc w:val="left"/>
            </w:pPr>
          </w:p>
        </w:tc>
      </w:tr>
      <w:tr w14:paraId="3AD32D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706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1BB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DB0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396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63A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374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B8E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140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149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F43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58A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49F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C99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C2DD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5D19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254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0C3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0C2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F30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223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E055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DF3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D53ADF">
            <w:pPr>
              <w:spacing w:before="0" w:after="0"/>
              <w:ind w:left="135"/>
              <w:jc w:val="left"/>
            </w:pPr>
          </w:p>
        </w:tc>
      </w:tr>
      <w:tr w14:paraId="5B54D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3F0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DF2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C78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7A1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CC5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407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0CE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0195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FE2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2E3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2FE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E4E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C52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6F7E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29E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F13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3DD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777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B6A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5E4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591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53A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C4E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"https://m.edsoo.ru/f842730e"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6DB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E8E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CB1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E65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049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282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CD8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99A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3BB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DD2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BB1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879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11E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06D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465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6371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9FF3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6D1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3A8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898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D94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2D93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D05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C7FB99">
            <w:pPr>
              <w:spacing w:before="0" w:after="0"/>
              <w:ind w:left="135"/>
              <w:jc w:val="left"/>
            </w:pPr>
          </w:p>
        </w:tc>
      </w:tr>
      <w:tr w14:paraId="7055F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B4F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FB6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AD1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09A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3E3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DEB4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4054B">
            <w:pPr>
              <w:spacing w:before="0" w:after="0"/>
              <w:ind w:left="135"/>
              <w:jc w:val="left"/>
            </w:pPr>
          </w:p>
        </w:tc>
      </w:tr>
      <w:tr w14:paraId="69727D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FD4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4B6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C5E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05F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EC76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E1E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D21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664E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B4A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24E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F31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347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CF3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6D7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BB6AD">
            <w:pPr>
              <w:spacing w:before="0" w:after="0"/>
              <w:ind w:left="135"/>
              <w:jc w:val="left"/>
            </w:pPr>
          </w:p>
        </w:tc>
      </w:tr>
      <w:tr w14:paraId="5CF186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652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AF3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56C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A65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58A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C93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C15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FBE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AFF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CFA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AD5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5E2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709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C13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CCF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8DA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B5A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3B3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115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FBC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C06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F40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589C92">
            <w:pPr>
              <w:spacing w:before="0" w:after="0"/>
              <w:ind w:left="135"/>
              <w:jc w:val="left"/>
            </w:pPr>
          </w:p>
        </w:tc>
      </w:tr>
      <w:tr w14:paraId="66EE81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536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C75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79E6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19A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9D7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356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B10F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575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8D5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FFE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8A9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6DA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A07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86E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E246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E02F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4D3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AA86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192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EC8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816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0D5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03652">
            <w:pPr>
              <w:spacing w:before="0" w:after="0"/>
              <w:ind w:left="135"/>
              <w:jc w:val="left"/>
            </w:pPr>
          </w:p>
        </w:tc>
      </w:tr>
      <w:tr w14:paraId="2E259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665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C6E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500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16A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973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411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387D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C510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B86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1EF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62A8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0D7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332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A19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76B9A">
            <w:pPr>
              <w:spacing w:before="0" w:after="0"/>
              <w:ind w:left="135"/>
              <w:jc w:val="left"/>
            </w:pPr>
          </w:p>
        </w:tc>
      </w:tr>
      <w:tr w14:paraId="1BF4D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B28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7CD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336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A299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660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8C34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540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7BB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F14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024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473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FA8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143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C43C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DDB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"https://m.edsoo.ru/f8429cd0"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https://m.edsoo.ru/f8429cd0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74A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A11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612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537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C11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94C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882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12F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07A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24F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2D7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002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4D9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614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20A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0E2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2D95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052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100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4EF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ECF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DBA7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E85A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B5F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5FD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234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262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6B6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2E5B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076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466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C18DF">
            <w:pPr>
              <w:spacing w:before="0" w:after="0"/>
              <w:ind w:left="135"/>
              <w:jc w:val="left"/>
            </w:pPr>
          </w:p>
        </w:tc>
      </w:tr>
      <w:tr w14:paraId="6B951B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0BC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6FF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F24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C8A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ECA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120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D77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369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36AD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E3A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EE0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A05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1F2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925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E47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128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DF6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9C4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764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BA7F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7B4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1E68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C7D7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AA9D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93F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232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A42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224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E5E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3895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375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033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5F2C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4C6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43B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34A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053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459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350D41">
            <w:pPr>
              <w:spacing w:before="0" w:after="0"/>
              <w:ind w:left="135"/>
              <w:jc w:val="left"/>
            </w:pPr>
          </w:p>
        </w:tc>
      </w:tr>
      <w:tr w14:paraId="2CE937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09E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6FC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9A1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1B9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E48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D06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69D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91C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3EA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737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9132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838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545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25FB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D7A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561F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6D2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C78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3FC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8E6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D9F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8A1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ED831">
            <w:pPr>
              <w:spacing w:before="0" w:after="0"/>
              <w:ind w:left="135"/>
              <w:jc w:val="left"/>
            </w:pPr>
          </w:p>
        </w:tc>
      </w:tr>
      <w:tr w14:paraId="222D0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951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F00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3DF0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E7A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BFB9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F01F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FD8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5D4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DC3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2BD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750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E5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508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B2A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FC22D">
            <w:pPr>
              <w:spacing w:before="0" w:after="0"/>
              <w:ind w:left="135"/>
              <w:jc w:val="left"/>
            </w:pPr>
          </w:p>
        </w:tc>
      </w:tr>
      <w:tr w14:paraId="38EEC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DDC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F93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A84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7D0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A38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1DE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91C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B47D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57B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506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552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DF3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B2E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5308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E86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437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8E3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46E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232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007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1E8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A56B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D58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448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B01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47E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F7C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088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8EC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0F4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8E8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AE2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EB6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4BC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8BB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0F8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02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40E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6D4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7D4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B055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8E5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AEB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5C9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73D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84E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FC76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17D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439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0EE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161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97C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385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8FF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B2A89">
            <w:pPr>
              <w:spacing w:before="0" w:after="0"/>
              <w:ind w:left="135"/>
              <w:jc w:val="left"/>
            </w:pPr>
          </w:p>
        </w:tc>
      </w:tr>
      <w:tr w14:paraId="49812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988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EE6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555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688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269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A6B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4A6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9105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C41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874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045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4B2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7BE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12C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8F3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C41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3F8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EAD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2A6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B4AA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3FE9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3A3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A3A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ADC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44A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CC6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FEF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B3C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9B6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42C9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5A7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FDB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507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8E1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53C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89C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132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F983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8A7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FF4F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AA1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24B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493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D4B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249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0030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9E4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5049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B08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50B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EB9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E33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274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16E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60A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363A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618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99D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84C9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635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A47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6E9C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2C469">
            <w:pPr>
              <w:spacing w:before="0" w:after="0"/>
              <w:ind w:left="135"/>
              <w:jc w:val="left"/>
            </w:pPr>
          </w:p>
        </w:tc>
      </w:tr>
      <w:tr w14:paraId="64B9FF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1C8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062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118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6AA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AFF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54F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A4C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B6A1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CA6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F8F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4D1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EF4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AC7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7B39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7E9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48CB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49C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600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16AC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06C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5D7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395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AE8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AEE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655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09D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C05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1DA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0D3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7073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E4E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9B07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E29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E22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F14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C08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574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75B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E59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F4F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5A03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1B6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8E0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5AC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34B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9CAC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F5703">
            <w:pPr>
              <w:spacing w:before="0" w:after="0"/>
              <w:ind w:left="135"/>
              <w:jc w:val="left"/>
            </w:pPr>
          </w:p>
        </w:tc>
      </w:tr>
      <w:tr w14:paraId="30DAF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420F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C99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0C3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EFA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509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674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EC8BD">
            <w:pPr>
              <w:spacing w:before="0" w:after="0"/>
              <w:ind w:left="135"/>
              <w:jc w:val="left"/>
            </w:pPr>
          </w:p>
        </w:tc>
      </w:tr>
      <w:tr w14:paraId="1041B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40D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76D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046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12E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221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0BD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C607F">
            <w:pPr>
              <w:spacing w:before="0" w:after="0"/>
              <w:ind w:left="135"/>
              <w:jc w:val="left"/>
            </w:pPr>
          </w:p>
        </w:tc>
      </w:tr>
      <w:tr w14:paraId="6F8CFA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49A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D0E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DA6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1A67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FDC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A12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596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"https://m.edsoo.ru/f842f6f8"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https://m.edsoo.ru/f842f6f8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9106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8A7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4E9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7EF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F60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363A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5F6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C96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DEE2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7BB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BD1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CA7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78A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7E7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A40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E52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30E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DBD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E49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181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57D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271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9EF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B49D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https://m.edsoo.ru/f8430332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B69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9BE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35D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28B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028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CB8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46B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793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https://m.edsoo.ru/f8430ff8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D25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ABF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B1D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B8AB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9D4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8BA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A63E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403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"https://m.edsoo.ru/f84311d8"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D0EA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1A9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280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B78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224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EE1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35CE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BA9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BB4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43B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BAF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319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DE9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087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ABE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083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8F2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9F7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096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E45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BFC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79D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87F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E1F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9FC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506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CFB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B73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0CA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0C89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B56E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947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4800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FCF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50A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4318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36F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034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742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9DF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"https://m.edsoo.ru/f8431b06"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https://m.edsoo.ru/f8431b06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91F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C97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267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9D7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919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124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D2F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750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7D22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B89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23E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22A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65A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618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84AA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72C70">
            <w:pPr>
              <w:spacing w:before="0" w:after="0"/>
              <w:ind w:left="135"/>
              <w:jc w:val="left"/>
            </w:pPr>
          </w:p>
        </w:tc>
      </w:tr>
      <w:tr w14:paraId="0D6BB8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AA6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957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11E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676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131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F3D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8D6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74A7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F6A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C0A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E6D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57C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F84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455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38E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"https://m.edsoo.ru/f843260a"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1E05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764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C36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8F5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0B7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382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A88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943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9E16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204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8CF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472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2C5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4462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180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87A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71B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7B6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88B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F8F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0A31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7C4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B4E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893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DBE9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CAB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12D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AC07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CCC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6B0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FCE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E0680">
            <w:pPr>
              <w:spacing w:before="0" w:after="0"/>
              <w:ind w:left="135"/>
              <w:jc w:val="left"/>
            </w:pPr>
          </w:p>
        </w:tc>
      </w:tr>
      <w:tr w14:paraId="42B2B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6C0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78B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F5E3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F82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CB78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DED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70D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0C6F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9D8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6B4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670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325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804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55D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079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86E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0C6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4DA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D85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D3D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650A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6D5E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B8B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B73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026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9A2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217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2CF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AF2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356B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2BB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C918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676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F7B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C16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86C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FCB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C14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A5F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291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EEE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6FB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8344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EDE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E62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2B8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0BA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"https://m.edsoo.ru/f8433e88"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https://m.edsoo.ru/f8433e88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B6F0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6F6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DB4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BD8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664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FA8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708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110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6D3E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97A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8E3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11D1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12F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2B60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DCA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3E30DD">
            <w:pPr>
              <w:spacing w:before="0" w:after="0"/>
              <w:ind w:left="135"/>
              <w:jc w:val="left"/>
            </w:pPr>
          </w:p>
        </w:tc>
      </w:tr>
      <w:tr w14:paraId="49EC13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34C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76C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5F8E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35E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660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AF7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35F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"https://m.edsoo.ru/f843422a"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https://m.edsoo.ru/f843422a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CAA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778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391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8DE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D20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8AC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AED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DCF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EC23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BD2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6A6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EF3A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7BA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EDA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2B7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EB0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2A0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79E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FF9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2CD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431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7AB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B02F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FED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146B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08D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A4C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D715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D0C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988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168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8EE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"https://m.edsoo.ru/f8433924"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49F5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E8E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AA3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345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2E5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454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6B9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C76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E7E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779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CB1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38A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EBD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0B79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CA9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61E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0CCF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6C2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67C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76A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731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84D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E8840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6E24A">
            <w:pPr>
              <w:spacing w:before="0" w:after="0"/>
              <w:ind w:left="135"/>
              <w:jc w:val="left"/>
            </w:pPr>
          </w:p>
        </w:tc>
      </w:tr>
      <w:tr w14:paraId="04AD8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C5E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7B2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2C8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A90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5EC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B0C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0697C">
            <w:pPr>
              <w:spacing w:before="0" w:after="0"/>
              <w:ind w:left="135"/>
              <w:jc w:val="left"/>
            </w:pPr>
          </w:p>
        </w:tc>
      </w:tr>
      <w:tr w14:paraId="70201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B17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18E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072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8B6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6EE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819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48B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777F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B9E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ED0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7DC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D1E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A4D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B9A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847EF">
            <w:pPr>
              <w:spacing w:before="0" w:after="0"/>
              <w:ind w:left="135"/>
              <w:jc w:val="left"/>
            </w:pPr>
          </w:p>
        </w:tc>
      </w:tr>
      <w:tr w14:paraId="7E57C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45E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963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E52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BD7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AE5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A6A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4A985">
            <w:pPr>
              <w:spacing w:before="0" w:after="0"/>
              <w:ind w:left="135"/>
              <w:jc w:val="left"/>
            </w:pPr>
          </w:p>
        </w:tc>
      </w:tr>
      <w:tr w14:paraId="74B1F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4EC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8B0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137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E7A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27E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96E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8DF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A513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7DE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555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FBD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73C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258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6A5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C7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41A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9B9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0AA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C32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1F3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DCD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17DF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14E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AB78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0A7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796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F6D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9DD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C2C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CBD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D9B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377C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4CCE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BEC6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902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ECC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08A155">
            <w:pPr>
              <w:jc w:val="left"/>
            </w:pPr>
          </w:p>
        </w:tc>
      </w:tr>
    </w:tbl>
    <w:p w14:paraId="37CCEBBD">
      <w:pPr>
        <w:sectPr>
          <w:pgSz w:w="16383" w:h="11906" w:orient="landscape"/>
          <w:cols w:space="720" w:num="1"/>
        </w:sectPr>
      </w:pPr>
    </w:p>
    <w:p w14:paraId="4E55CE7F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4339"/>
        <w:gridCol w:w="1160"/>
        <w:gridCol w:w="1317"/>
        <w:gridCol w:w="1402"/>
        <w:gridCol w:w="993"/>
        <w:gridCol w:w="2847"/>
      </w:tblGrid>
      <w:tr w14:paraId="3D6420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C3BC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06ED870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8E8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E5474B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3E57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A72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562FC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2E50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BBCC08">
            <w:pPr>
              <w:spacing w:before="0" w:after="0"/>
              <w:ind w:left="135"/>
              <w:jc w:val="left"/>
            </w:pPr>
          </w:p>
        </w:tc>
      </w:tr>
      <w:tr w14:paraId="2177E3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A7862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6B6CAE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28C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2F4EC96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303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421BC59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ED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2AA430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2B4642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9E6F4E">
            <w:pPr>
              <w:jc w:val="left"/>
            </w:pPr>
          </w:p>
        </w:tc>
      </w:tr>
      <w:tr w14:paraId="5874C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B11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CA4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220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190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C7C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0B3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D27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F056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DC7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884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A612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B45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570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CB2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592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082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7DD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D0CA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ED1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323B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206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538B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F76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554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446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02E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C88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004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E36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1C58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76F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F0E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5E6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E47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054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C50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7B8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BDB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E8A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441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6AC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B64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5AC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54A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641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9B24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1DA1B">
            <w:pPr>
              <w:spacing w:before="0" w:after="0"/>
              <w:ind w:left="135"/>
              <w:jc w:val="left"/>
            </w:pPr>
          </w:p>
        </w:tc>
      </w:tr>
      <w:tr w14:paraId="00FDE7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4FA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581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10D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7142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DB1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135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254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"https://m.edsoo.ru/f843585a"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https://m.edsoo.ru/f843585a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"https://m.edsoo.ru/f8437a56"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D49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08A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304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460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B69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E32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A45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BB4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"https://m.edsoo.ru/f8443586"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https://m.edsoo.ru/f8443586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A28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B37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4C1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ABF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AF9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902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A8C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D2E22">
            <w:pPr>
              <w:spacing w:before="0" w:after="0"/>
              <w:ind w:left="135"/>
              <w:jc w:val="left"/>
            </w:pPr>
          </w:p>
        </w:tc>
      </w:tr>
      <w:tr w14:paraId="1DF76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B14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03B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F41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45C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65E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A7D4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8C8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"https://m.edsoo.ru/f8443a04"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1FD9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D05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68C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BA6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145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91F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52E3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301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BF8D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5FF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ACF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86D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504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DF5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755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771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C7E0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FA8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278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D6A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4D4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052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CD9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9BACC">
            <w:pPr>
              <w:spacing w:before="0" w:after="0"/>
              <w:ind w:left="135"/>
              <w:jc w:val="left"/>
            </w:pPr>
          </w:p>
        </w:tc>
      </w:tr>
      <w:tr w14:paraId="0F5B4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9D1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EF2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08D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7D60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869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C8C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1ED8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E4AD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33A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77A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096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71C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BA5F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D07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3B4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AC6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796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2A8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E088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60B5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AB9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3B3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1D5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823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866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E13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D2C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39E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25D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D31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17B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376F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E85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6B6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4A3D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A39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423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9B6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E7B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B27F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7E0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04F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AE6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E9C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8AE8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589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9D1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1058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888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5CD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B7C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0C5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3E2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7DA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BF0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AE1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D25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F77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B21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B9D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4E2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260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B66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D6A2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C55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EC6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288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276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CE0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E58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967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3F26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CAC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027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740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7DB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C54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597B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2EC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D8C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AC2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890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C76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6C7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339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DD4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E93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293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BD8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7B4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C73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F9F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8FE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3CC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BD8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"https://m.edsoo.ru/f8427ef8"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https://m.edsoo.ru/f8427ef8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492F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698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5A9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A89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7BD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7A5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578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9094AA">
            <w:pPr>
              <w:spacing w:before="0" w:after="0"/>
              <w:ind w:left="135"/>
              <w:jc w:val="left"/>
            </w:pPr>
          </w:p>
        </w:tc>
      </w:tr>
      <w:tr w14:paraId="10489F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CA6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3F6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FA8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B19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5E9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C39B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0B3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"https://m.edsoo.ru/f842809c"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https://m.edsoo.ru/f842809c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F3D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A56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2F5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CAD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485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6BA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499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A18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9CC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194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0A5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6A1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82C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D13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179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3AE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"https://m.edsoo.ru/f8445822"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https://m.edsoo.ru/f8445822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4A74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8CE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9B6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933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822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C81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13E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3F4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0C4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A24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D2B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47A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B1CE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196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5FE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D52B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3110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128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518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EA5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B33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081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9B4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85DA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EFA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25B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E9E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E93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452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CDC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E21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8A4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C66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E9A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D23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E34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E4D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0FC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FA9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8EF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AF11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3C1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F44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39A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3F0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132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64D4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1BE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2E19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25C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2D7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0DB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600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A9E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6B1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115FC">
            <w:pPr>
              <w:spacing w:before="0" w:after="0"/>
              <w:ind w:left="135"/>
              <w:jc w:val="left"/>
            </w:pPr>
          </w:p>
        </w:tc>
      </w:tr>
      <w:tr w14:paraId="73AAB2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8FF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0A4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922E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8AB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B14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E74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D9CD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"https://m.edsoo.ru/f8444ada"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8EC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788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665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256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6274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DFB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74E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024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2C9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176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0E6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24C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FA0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F85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5213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F54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0BE9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634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832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F60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96B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879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95B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8BF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BCA5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CC7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114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FAB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202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4C5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3E2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851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4C0B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E02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658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799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A36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17D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A711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DC4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C0F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4932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18A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439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1F91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2CF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951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CCA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"https://m.edsoo.ru/f843876c"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B7E6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E0E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1BB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3F3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756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A9B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90A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3406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"https://m.edsoo.ru/f8436656"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https://m.edsoo.ru/f8436656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939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B492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A63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8E2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593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E0E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A7F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627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CDC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3C1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667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62F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6DF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6087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34D4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C74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"https://m.edsoo.ru/f84274ee"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https://m.edsoo.ru/f84274ee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625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773B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A79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2D0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A47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CEC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8ECB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C85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BD85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EE5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E62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C4E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643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EA4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87B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4C97E">
            <w:pPr>
              <w:spacing w:before="0" w:after="0"/>
              <w:ind w:left="135"/>
              <w:jc w:val="left"/>
            </w:pPr>
          </w:p>
        </w:tc>
      </w:tr>
      <w:tr w14:paraId="4D6EB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9A5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1B4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94C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986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7BA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4C9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FA349">
            <w:pPr>
              <w:spacing w:before="0" w:after="0"/>
              <w:ind w:left="135"/>
              <w:jc w:val="left"/>
            </w:pPr>
          </w:p>
        </w:tc>
      </w:tr>
      <w:tr w14:paraId="756B5F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DDF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84E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B90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386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480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C38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D15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8C1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C80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1F1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A54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8DD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319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C93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0C9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626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5A9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E1D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ECA3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71D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1B3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C84A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903E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38F1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672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5F0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36D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5FE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883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117A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CD0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075B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DC9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9E0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ADF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CFD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81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C6A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EB602">
            <w:pPr>
              <w:spacing w:before="0" w:after="0"/>
              <w:ind w:left="135"/>
              <w:jc w:val="left"/>
            </w:pPr>
          </w:p>
        </w:tc>
      </w:tr>
      <w:tr w14:paraId="65F225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C94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6B6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0D7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E0B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FC3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201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BBB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33E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764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F57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B18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3E6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1C4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91EC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55C00">
            <w:pPr>
              <w:spacing w:before="0" w:after="0"/>
              <w:ind w:left="135"/>
              <w:jc w:val="left"/>
            </w:pPr>
          </w:p>
        </w:tc>
      </w:tr>
      <w:tr w14:paraId="393F63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CFB6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AB3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97F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0DB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2BD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354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F606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72C0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39C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2FA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C20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CFC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B48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5D9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197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77BE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03A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A43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8D9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2FA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152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52E1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D74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B2A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1A0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0D7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F67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148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764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B49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ED2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2EE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862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ACE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51E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006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C8C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9CA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98816">
            <w:pPr>
              <w:spacing w:before="0" w:after="0"/>
              <w:ind w:left="135"/>
              <w:jc w:val="left"/>
            </w:pPr>
          </w:p>
        </w:tc>
      </w:tr>
      <w:tr w14:paraId="72E93B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EF3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45D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775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663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46B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E17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508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"https://m.edsoo.ru/f8439a86"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https://m.edsoo.ru/f8439a86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CC3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F19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E5F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7EE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933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FFB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7C9F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FFB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730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23D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370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00D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BE0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7C5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5B7D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64B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"https://m.edsoo.ru/f8439e64"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https://m.edsoo.ru/f8439e64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198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339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69D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054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1C7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0909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992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CDB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96A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768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CC0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D48B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BFE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B5B3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718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2110D">
            <w:pPr>
              <w:spacing w:before="0" w:after="0"/>
              <w:ind w:left="135"/>
              <w:jc w:val="left"/>
            </w:pPr>
          </w:p>
        </w:tc>
      </w:tr>
      <w:tr w14:paraId="7D651A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3F7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929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1992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482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C85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746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974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314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07B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5C7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BE5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4CE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EE9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504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148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57AE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B85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686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D3F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1D3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4B3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9827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ABCBA">
            <w:pPr>
              <w:spacing w:before="0" w:after="0"/>
              <w:ind w:left="135"/>
              <w:jc w:val="left"/>
            </w:pPr>
          </w:p>
        </w:tc>
      </w:tr>
      <w:tr w14:paraId="0EF23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85E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2F4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569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B25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899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D47A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710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EF2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FFC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68C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1A1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E49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D9C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086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731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E1F0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04C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579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830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06E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E9C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85C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47F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D3A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1802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6A4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BE1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F0F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7F7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203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D8AD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BE5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F10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A4A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E20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394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6F6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1B9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B040B">
            <w:pPr>
              <w:spacing w:before="0" w:after="0"/>
              <w:ind w:left="135"/>
              <w:jc w:val="left"/>
            </w:pPr>
          </w:p>
        </w:tc>
      </w:tr>
      <w:tr w14:paraId="5AB2E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C61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745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D55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2FF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87D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8D51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38A16">
            <w:pPr>
              <w:spacing w:before="0" w:after="0"/>
              <w:ind w:left="135"/>
              <w:jc w:val="left"/>
            </w:pPr>
          </w:p>
        </w:tc>
      </w:tr>
      <w:tr w14:paraId="404E83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47F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FB4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C50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6DC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851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F20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D32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1AF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184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F8B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A08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BDD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583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6BC1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F0C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40C6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F09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0EF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F5B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F1B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78C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084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ACC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"https://m.edsoo.ru/f843a95e"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https://m.edsoo.ru/f843a95e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D31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67C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349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E1A5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DD2B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C2F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540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2E4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F9F8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7F3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1B2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EEF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AA8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8AF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6F9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188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74E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351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69F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3BB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434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4FF4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52FF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D81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ED3E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0BEB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E9E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FF2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504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523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C85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9D3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735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E39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9A0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899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9AC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E67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4D0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CE44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DA2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B9C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99B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D6E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CAB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604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526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3AD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"https://m.edsoo.ru/f843760a"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29C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AB2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B4E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F92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C46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A69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562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8F8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3D7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0D5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A58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291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E7C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702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A9B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72B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"https://m.edsoo.ru/f843ad5a"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BBB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612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EBF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D69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2C0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96B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B3FD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12D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"https://m.edsoo.ru/f843ae9a"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https://m.edsoo.ru/f843ae9a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"https://m.edsoo.ru/f843afda"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https://m.edsoo.ru/f843afda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6EA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1D0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177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7BA6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1E4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63C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93B0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D3116">
            <w:pPr>
              <w:spacing w:before="0" w:after="0"/>
              <w:ind w:left="135"/>
              <w:jc w:val="left"/>
            </w:pPr>
          </w:p>
        </w:tc>
      </w:tr>
      <w:tr w14:paraId="0FAC95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6E7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EE0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4A2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18F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D71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ADCD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DD2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0A2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127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612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DEC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374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390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ABE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236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00CE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CDE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979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6B6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D86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7A7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3F3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644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"https://m.edsoo.ru/f843bc28"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https://m.edsoo.ru/f843bc28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B5F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3BC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61A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EEC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14A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02F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0DE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F45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949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639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3A4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BB0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12B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7CB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0477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782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EA2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C26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1BD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CB0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749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622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E7B1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413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BEC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0177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481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566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8B34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F9D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797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86F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4A4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9D2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762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68DA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967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316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5F4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CCC3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EE71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77E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413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347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8F9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202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BBEC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234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F56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515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F083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FBB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ADD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205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FA0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DA92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C11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F12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D8C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EB5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634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15B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707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47CA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2186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FFCF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BCF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C24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116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BF0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5706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DFF5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E9E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93B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0A7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315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572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92B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E1C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3579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91DE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CF1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7FF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11B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C359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50F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D06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455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7ED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C8B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6E7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D8B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C55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C68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2AF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33C6FD">
            <w:pPr>
              <w:spacing w:before="0" w:after="0"/>
              <w:ind w:left="135"/>
              <w:jc w:val="left"/>
            </w:pPr>
          </w:p>
        </w:tc>
      </w:tr>
      <w:tr w14:paraId="12620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EB5B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B87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FAA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500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9C45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56E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C3160">
            <w:pPr>
              <w:spacing w:before="0" w:after="0"/>
              <w:ind w:left="135"/>
              <w:jc w:val="left"/>
            </w:pPr>
          </w:p>
        </w:tc>
      </w:tr>
      <w:tr w14:paraId="1F52C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A86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2C5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899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F16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2FA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19B7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B19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784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3A1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3AE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4DD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181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CA4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AFCC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FD5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C17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78D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2EC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B0C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E27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395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537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E4A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D02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F31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F5F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3EF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CDB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A03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ACC7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48E99">
            <w:pPr>
              <w:spacing w:before="0" w:after="0"/>
              <w:ind w:left="135"/>
              <w:jc w:val="left"/>
            </w:pPr>
          </w:p>
        </w:tc>
      </w:tr>
      <w:tr w14:paraId="53E9D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B554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313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982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FE0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8CC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E527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41E3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"https://m.edsoo.ru/f843d05a"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https://m.edsoo.ru/f843d05a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"https://m.edsoo.ru/f843d424"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https://m.edsoo.ru/f843d424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AD0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735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081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FCD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0BB0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5F6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D40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250FB3">
            <w:pPr>
              <w:spacing w:before="0" w:after="0"/>
              <w:ind w:left="135"/>
              <w:jc w:val="left"/>
            </w:pPr>
          </w:p>
        </w:tc>
      </w:tr>
      <w:tr w14:paraId="05090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76F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9ED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4A4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BF5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AFB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60B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646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"https://m.edsoo.ru/f843d5a0"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https://m.edsoo.ru/f843d5a0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A71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3CC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57B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FF6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10D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D8C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F2A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484E92">
            <w:pPr>
              <w:spacing w:before="0" w:after="0"/>
              <w:ind w:left="135"/>
              <w:jc w:val="left"/>
            </w:pPr>
          </w:p>
        </w:tc>
      </w:tr>
      <w:tr w14:paraId="14149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877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5B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683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71D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0E8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BD0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ED74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03B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01A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C05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3CD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C988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DC1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9A4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B4F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8F2C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A61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DA1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3F0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2FB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6110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8AC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5FB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A265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AFD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165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59E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E24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B70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DB1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0C9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9AB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CF6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BA2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FC3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489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D56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91A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B71DB">
            <w:pPr>
              <w:spacing w:before="0" w:after="0"/>
              <w:ind w:left="135"/>
              <w:jc w:val="left"/>
            </w:pPr>
          </w:p>
        </w:tc>
      </w:tr>
      <w:tr w14:paraId="65D46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354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2E5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733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75B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417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842F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589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"https://m.edsoo.ru/f84419e8"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https://m.edsoo.ru/f84419e8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69B8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793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F44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DD8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F05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F1C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335C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C6267">
            <w:pPr>
              <w:spacing w:before="0" w:after="0"/>
              <w:ind w:left="135"/>
              <w:jc w:val="left"/>
            </w:pPr>
          </w:p>
        </w:tc>
      </w:tr>
      <w:tr w14:paraId="31D3C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B61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224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C014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DFC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CC0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B7A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F8B4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1D8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849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08C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2F7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B37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57A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D81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D806A">
            <w:pPr>
              <w:spacing w:before="0" w:after="0"/>
              <w:ind w:left="135"/>
              <w:jc w:val="left"/>
            </w:pPr>
          </w:p>
        </w:tc>
      </w:tr>
      <w:tr w14:paraId="7D3EC1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4E8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B0A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5DC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EE7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77D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A52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4CD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101C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9E9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066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61A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938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E36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BBC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32E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9025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5D7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9A2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102B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B57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B09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5DDE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E2D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"https://m.edsoo.ru/f84422b2"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https://m.edsoo.ru/f84422b2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7F7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AEC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D19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0D3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F84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37C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0CD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AE4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"https://m.edsoo.ru/f8442dd4"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FF4C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17A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43E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2A2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494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8C0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C02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AEE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07FF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2ED4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C64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07B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A92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4B1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914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8DA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7B6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29C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00C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50B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B4E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0EF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5F6F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BD4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40D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503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0B2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BFD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B96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61D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50E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88E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DD1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A15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E4B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937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9B9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70A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DFB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3B8F0">
            <w:pPr>
              <w:spacing w:before="0" w:after="0"/>
              <w:ind w:left="135"/>
              <w:jc w:val="left"/>
            </w:pPr>
          </w:p>
        </w:tc>
      </w:tr>
      <w:tr w14:paraId="4F34C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3BA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3EC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200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534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252A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31F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E16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"https://m.edsoo.ru/f84402f0"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https://m.edsoo.ru/f84402f0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7A4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11B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ED3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CA1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626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380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7CC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592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8F5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272A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B8A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66E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D0F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004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D8B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59A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B0A7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61F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C42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2DE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215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8BE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C914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2A8DBF">
            <w:pPr>
              <w:spacing w:before="0" w:after="0"/>
              <w:ind w:left="135"/>
              <w:jc w:val="left"/>
            </w:pPr>
          </w:p>
        </w:tc>
      </w:tr>
      <w:tr w14:paraId="54616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908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AC6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BD6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EA3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C8C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42E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F98E5">
            <w:pPr>
              <w:spacing w:before="0" w:after="0"/>
              <w:ind w:left="135"/>
              <w:jc w:val="left"/>
            </w:pPr>
          </w:p>
        </w:tc>
      </w:tr>
      <w:tr w14:paraId="34781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096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C18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EC0F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A62E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FA0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C08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C7ED9">
            <w:pPr>
              <w:spacing w:before="0" w:after="0"/>
              <w:ind w:left="135"/>
              <w:jc w:val="left"/>
            </w:pPr>
          </w:p>
        </w:tc>
      </w:tr>
      <w:tr w14:paraId="6C3E3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F92B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16E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BCA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4DF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7DF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8D74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5BBE3">
            <w:pPr>
              <w:spacing w:before="0" w:after="0"/>
              <w:ind w:left="135"/>
              <w:jc w:val="left"/>
            </w:pPr>
          </w:p>
        </w:tc>
      </w:tr>
      <w:tr w14:paraId="399617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A86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100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4C7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F3D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92AA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ACDA7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751B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2BC2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00E2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667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0F8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FF16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F4E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D4B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E75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960D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A79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C55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8969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2D3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AE9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697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B7D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5602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45B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6AB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E67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698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96C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80D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2E3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"https://m.edsoo.ru/f8440a2a"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https://m.edsoo.ru/f8440a2a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1F4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AEB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F5D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CA7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D6C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A57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5F0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94B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2EFE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97F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399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8FB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4B9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F27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FA3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3DC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"https://m.edsoo.ru/f843fb98"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F3F4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427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BAB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041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D31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4B73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635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21B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2AAD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6BE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F24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FEC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6BA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182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F23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AF2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"https://m.edsoo.ru/f84400ac"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https://m.edsoo.ru/f84400ac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A9D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0D6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8BB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823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CEC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EA0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41A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7A6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D89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32C1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265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134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34D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B2F0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B35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354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9FC4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A2B1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ED4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80F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343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4ED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CF9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F828E">
            <w:pPr>
              <w:spacing w:before="0" w:after="0"/>
              <w:ind w:left="135"/>
              <w:jc w:val="left"/>
            </w:pPr>
          </w:p>
        </w:tc>
      </w:tr>
      <w:tr w14:paraId="4C847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14F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7F6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73B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F35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E04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625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1BD60">
            <w:pPr>
              <w:spacing w:before="0" w:after="0"/>
              <w:ind w:left="135"/>
              <w:jc w:val="left"/>
            </w:pPr>
          </w:p>
        </w:tc>
      </w:tr>
      <w:tr w14:paraId="372A0E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067D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8DE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E33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D29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DA4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1A0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872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F82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B32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75C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4408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813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8FC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051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0C6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"https://m.edsoo.ru/f8442078"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F02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DA8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5EE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E49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7F5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D2C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236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180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375A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832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FF6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0CB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DD1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5EC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8B5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328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09C9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A69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6CB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AA5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252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EB2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5FF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EA4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9509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C9B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29C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C67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BAE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47B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B3F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7BF9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F704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4D9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414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628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E38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BB7D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5F90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4E5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F75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54D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009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B49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ADF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5B1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0226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890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D29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7D65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173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6D9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0C3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6F8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9F4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BF1B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"https://m.edsoo.ru/f8439306"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4D81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4A9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EC6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D9A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FF1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25B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6C0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5F6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D1C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113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2E3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24FE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78B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2DD3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D032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572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"https://m.edsoo.ru/f843d9e2"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https://m.edsoo.ru/f843d9e2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8FF9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632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358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A21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F6F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28F0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3A0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BED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"https://m.edsoo.ru/f84424ec"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https://m.edsoo.ru/f84424ec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00B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0D7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2B5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3DE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A5E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801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5522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96C71">
            <w:pPr>
              <w:spacing w:before="0" w:after="0"/>
              <w:ind w:left="135"/>
              <w:jc w:val="left"/>
            </w:pPr>
          </w:p>
        </w:tc>
      </w:tr>
      <w:tr w14:paraId="3A69A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3E2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A63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753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AE9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BE6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F8B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F6C1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CF43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2CC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207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F0B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3E6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853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6D67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BF6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"https://m.edsoo.ru/fa251956"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https://m.edsoo.ru/fa251956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36D4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0E2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5B5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3A8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C95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543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56A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DC4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1FE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73C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9E1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A84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796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7C6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692E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BA5A3">
            <w:pPr>
              <w:spacing w:before="0" w:after="0"/>
              <w:ind w:left="135"/>
              <w:jc w:val="left"/>
            </w:pPr>
          </w:p>
        </w:tc>
      </w:tr>
      <w:tr w14:paraId="3B39F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939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353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C06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9DF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D67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939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F90F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"https://m.edsoo.ru/f84423d4"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https://m.edsoo.ru/f84423d4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327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A35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95B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02D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F7C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E5E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B53A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2B2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2CA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50D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526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C0E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A62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B54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60DD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526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5CF4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6177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7A0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EFE9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05B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BE0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5955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160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"https://m.edsoo.ru/fa251d48"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https://m.edsoo.ru/fa251d48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9EB4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0844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A44B3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3D4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082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5C6E1">
            <w:pPr>
              <w:jc w:val="left"/>
            </w:pPr>
          </w:p>
        </w:tc>
      </w:tr>
    </w:tbl>
    <w:p w14:paraId="7B54D4E1">
      <w:pPr>
        <w:sectPr>
          <w:pgSz w:w="16383" w:h="11906" w:orient="landscape"/>
          <w:cols w:space="720" w:num="1"/>
        </w:sectPr>
      </w:pPr>
    </w:p>
    <w:p w14:paraId="5CF770FB">
      <w:pPr>
        <w:sectPr>
          <w:pgSz w:w="16383" w:h="11906" w:orient="landscape"/>
          <w:cols w:space="720" w:num="1"/>
        </w:sectPr>
      </w:pPr>
      <w:bookmarkStart w:id="20" w:name="block-41651025"/>
    </w:p>
    <w:bookmarkEnd w:id="19"/>
    <w:bookmarkEnd w:id="20"/>
    <w:p w14:paraId="083B739A">
      <w:pPr>
        <w:spacing w:before="0" w:after="0"/>
        <w:ind w:left="120"/>
        <w:jc w:val="left"/>
      </w:pPr>
      <w:bookmarkStart w:id="21" w:name="block-41651018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7E44203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696"/>
        <w:gridCol w:w="1243"/>
        <w:gridCol w:w="1474"/>
        <w:gridCol w:w="1575"/>
        <w:gridCol w:w="1111"/>
        <w:gridCol w:w="1914"/>
      </w:tblGrid>
      <w:tr w14:paraId="28CE8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83B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2EC1A31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FB7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681F55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FFC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A69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7B47D0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E0E8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FDC2CD">
            <w:pPr>
              <w:spacing w:before="0" w:after="0"/>
              <w:ind w:left="135"/>
              <w:jc w:val="left"/>
            </w:pPr>
          </w:p>
        </w:tc>
      </w:tr>
      <w:tr w14:paraId="05928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BDA81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308014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EA7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59F3D2E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35B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2DB8C38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60E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BBEC01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BEFCC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F0509E">
            <w:pPr>
              <w:jc w:val="left"/>
            </w:pPr>
          </w:p>
        </w:tc>
      </w:tr>
      <w:tr w14:paraId="08443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D90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01B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2BE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827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981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7CE6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27654">
            <w:pPr>
              <w:spacing w:before="0" w:after="0"/>
              <w:ind w:left="135"/>
              <w:jc w:val="left"/>
            </w:pPr>
          </w:p>
        </w:tc>
      </w:tr>
      <w:tr w14:paraId="1A3AE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F80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0BA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3B79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EE4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F94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832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EF305">
            <w:pPr>
              <w:spacing w:before="0" w:after="0"/>
              <w:ind w:left="135"/>
              <w:jc w:val="left"/>
            </w:pPr>
          </w:p>
        </w:tc>
      </w:tr>
      <w:tr w14:paraId="3E403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8B2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028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A40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681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E34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1D6B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47EB4">
            <w:pPr>
              <w:spacing w:before="0" w:after="0"/>
              <w:ind w:left="135"/>
              <w:jc w:val="left"/>
            </w:pPr>
          </w:p>
        </w:tc>
      </w:tr>
      <w:tr w14:paraId="6CF0E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9AA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0AB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343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B61E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F4F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8D1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75800">
            <w:pPr>
              <w:spacing w:before="0" w:after="0"/>
              <w:ind w:left="135"/>
              <w:jc w:val="left"/>
            </w:pPr>
          </w:p>
        </w:tc>
      </w:tr>
      <w:tr w14:paraId="55D50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8C1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FE7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2F9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9CF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F8E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4D3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D3A8D2">
            <w:pPr>
              <w:spacing w:before="0" w:after="0"/>
              <w:ind w:left="135"/>
              <w:jc w:val="left"/>
            </w:pPr>
          </w:p>
        </w:tc>
      </w:tr>
      <w:tr w14:paraId="213C5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1EF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60A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5B6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DC8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96E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716D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D1FFB">
            <w:pPr>
              <w:spacing w:before="0" w:after="0"/>
              <w:ind w:left="135"/>
              <w:jc w:val="left"/>
            </w:pPr>
          </w:p>
        </w:tc>
      </w:tr>
      <w:tr w14:paraId="4E91E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0E2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472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6DA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E0E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E3A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D40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F69DF">
            <w:pPr>
              <w:spacing w:before="0" w:after="0"/>
              <w:ind w:left="135"/>
              <w:jc w:val="left"/>
            </w:pPr>
          </w:p>
        </w:tc>
      </w:tr>
      <w:tr w14:paraId="054CA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F5B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E67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EDE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F07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5B7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12D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43C6E">
            <w:pPr>
              <w:spacing w:before="0" w:after="0"/>
              <w:ind w:left="135"/>
              <w:jc w:val="left"/>
            </w:pPr>
          </w:p>
        </w:tc>
      </w:tr>
      <w:tr w14:paraId="4B7C4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21B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5E9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B74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3A4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C71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F99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FE167">
            <w:pPr>
              <w:spacing w:before="0" w:after="0"/>
              <w:ind w:left="135"/>
              <w:jc w:val="left"/>
            </w:pPr>
          </w:p>
        </w:tc>
      </w:tr>
      <w:tr w14:paraId="2BF62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9B3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134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DBB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64D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12A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477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2B59F">
            <w:pPr>
              <w:spacing w:before="0" w:after="0"/>
              <w:ind w:left="135"/>
              <w:jc w:val="left"/>
            </w:pPr>
          </w:p>
        </w:tc>
      </w:tr>
      <w:tr w14:paraId="6F3B21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AA5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EBE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556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32A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686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5E1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AB2C9">
            <w:pPr>
              <w:spacing w:before="0" w:after="0"/>
              <w:ind w:left="135"/>
              <w:jc w:val="left"/>
            </w:pPr>
          </w:p>
        </w:tc>
      </w:tr>
      <w:tr w14:paraId="3A7D0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B47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746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7FF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075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743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08B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F0A65">
            <w:pPr>
              <w:spacing w:before="0" w:after="0"/>
              <w:ind w:left="135"/>
              <w:jc w:val="left"/>
            </w:pPr>
          </w:p>
        </w:tc>
      </w:tr>
      <w:tr w14:paraId="2E4749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13E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794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5B0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0FD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870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1B7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959BB6">
            <w:pPr>
              <w:spacing w:before="0" w:after="0"/>
              <w:ind w:left="135"/>
              <w:jc w:val="left"/>
            </w:pPr>
          </w:p>
        </w:tc>
      </w:tr>
      <w:tr w14:paraId="777BC2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DE5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15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735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1C0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777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11FF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11ED6">
            <w:pPr>
              <w:spacing w:before="0" w:after="0"/>
              <w:ind w:left="135"/>
              <w:jc w:val="left"/>
            </w:pPr>
          </w:p>
        </w:tc>
      </w:tr>
      <w:tr w14:paraId="0A51D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230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FB9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B1B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149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4BE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6CC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03888">
            <w:pPr>
              <w:spacing w:before="0" w:after="0"/>
              <w:ind w:left="135"/>
              <w:jc w:val="left"/>
            </w:pPr>
          </w:p>
        </w:tc>
      </w:tr>
      <w:tr w14:paraId="19E08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A4D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299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3EF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62C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223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B97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026E5">
            <w:pPr>
              <w:spacing w:before="0" w:after="0"/>
              <w:ind w:left="135"/>
              <w:jc w:val="left"/>
            </w:pPr>
          </w:p>
        </w:tc>
      </w:tr>
      <w:tr w14:paraId="3ED02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739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AB1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69B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2BF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582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C27A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5C3DF">
            <w:pPr>
              <w:spacing w:before="0" w:after="0"/>
              <w:ind w:left="135"/>
              <w:jc w:val="left"/>
            </w:pPr>
          </w:p>
        </w:tc>
      </w:tr>
      <w:tr w14:paraId="26A234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D2F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D4D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5CF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DA0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321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8662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1762E">
            <w:pPr>
              <w:spacing w:before="0" w:after="0"/>
              <w:ind w:left="135"/>
              <w:jc w:val="left"/>
            </w:pPr>
          </w:p>
        </w:tc>
      </w:tr>
      <w:tr w14:paraId="62E677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B0C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DE0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116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4BA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791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A5F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88E97">
            <w:pPr>
              <w:spacing w:before="0" w:after="0"/>
              <w:ind w:left="135"/>
              <w:jc w:val="left"/>
            </w:pPr>
          </w:p>
        </w:tc>
      </w:tr>
      <w:tr w14:paraId="7C2BC4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917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128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0A8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979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D0B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5FB4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43ED7">
            <w:pPr>
              <w:spacing w:before="0" w:after="0"/>
              <w:ind w:left="135"/>
              <w:jc w:val="left"/>
            </w:pPr>
          </w:p>
        </w:tc>
      </w:tr>
      <w:tr w14:paraId="22A9D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47F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AF1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B42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D1E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88D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E93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C2864">
            <w:pPr>
              <w:spacing w:before="0" w:after="0"/>
              <w:ind w:left="135"/>
              <w:jc w:val="left"/>
            </w:pPr>
          </w:p>
        </w:tc>
      </w:tr>
      <w:tr w14:paraId="6C4D8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548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853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8E8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C58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6DF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B65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D832F0">
            <w:pPr>
              <w:spacing w:before="0" w:after="0"/>
              <w:ind w:left="135"/>
              <w:jc w:val="left"/>
            </w:pPr>
          </w:p>
        </w:tc>
      </w:tr>
      <w:tr w14:paraId="7A33C2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E73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D55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D2F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59D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254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D2B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C2C2F">
            <w:pPr>
              <w:spacing w:before="0" w:after="0"/>
              <w:ind w:left="135"/>
              <w:jc w:val="left"/>
            </w:pPr>
          </w:p>
        </w:tc>
      </w:tr>
      <w:tr w14:paraId="75428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610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714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96A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67E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6B1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F58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CABE1">
            <w:pPr>
              <w:spacing w:before="0" w:after="0"/>
              <w:ind w:left="135"/>
              <w:jc w:val="left"/>
            </w:pPr>
          </w:p>
        </w:tc>
      </w:tr>
      <w:tr w14:paraId="26E1A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2A0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D50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440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420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B5CB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83D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44F4F">
            <w:pPr>
              <w:spacing w:before="0" w:after="0"/>
              <w:ind w:left="135"/>
              <w:jc w:val="left"/>
            </w:pPr>
          </w:p>
        </w:tc>
      </w:tr>
      <w:tr w14:paraId="13C3BB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9C7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360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9FA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E58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1CB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87B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9BF08">
            <w:pPr>
              <w:spacing w:before="0" w:after="0"/>
              <w:ind w:left="135"/>
              <w:jc w:val="left"/>
            </w:pPr>
          </w:p>
        </w:tc>
      </w:tr>
      <w:tr w14:paraId="1F8D3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464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740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509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27E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0DD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143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4A667">
            <w:pPr>
              <w:spacing w:before="0" w:after="0"/>
              <w:ind w:left="135"/>
              <w:jc w:val="left"/>
            </w:pPr>
          </w:p>
        </w:tc>
      </w:tr>
      <w:tr w14:paraId="039A34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C8C5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E5D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E17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21D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FCA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8DC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1005C">
            <w:pPr>
              <w:spacing w:before="0" w:after="0"/>
              <w:ind w:left="135"/>
              <w:jc w:val="left"/>
            </w:pPr>
          </w:p>
        </w:tc>
      </w:tr>
      <w:tr w14:paraId="6E720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F04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107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91D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4D6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48A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E5E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A1447">
            <w:pPr>
              <w:spacing w:before="0" w:after="0"/>
              <w:ind w:left="135"/>
              <w:jc w:val="left"/>
            </w:pPr>
          </w:p>
        </w:tc>
      </w:tr>
      <w:tr w14:paraId="400AEF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F48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9BB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C45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5EF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CFC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0BA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0CE28">
            <w:pPr>
              <w:spacing w:before="0" w:after="0"/>
              <w:ind w:left="135"/>
              <w:jc w:val="left"/>
            </w:pPr>
          </w:p>
        </w:tc>
      </w:tr>
      <w:tr w14:paraId="0ECCD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3F6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C22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E65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AAB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A89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BCD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B3AEB">
            <w:pPr>
              <w:spacing w:before="0" w:after="0"/>
              <w:ind w:left="135"/>
              <w:jc w:val="left"/>
            </w:pPr>
          </w:p>
        </w:tc>
      </w:tr>
      <w:tr w14:paraId="4302E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8A6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C54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1DB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19C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2B6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461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A3A3B">
            <w:pPr>
              <w:spacing w:before="0" w:after="0"/>
              <w:ind w:left="135"/>
              <w:jc w:val="left"/>
            </w:pPr>
          </w:p>
        </w:tc>
      </w:tr>
      <w:tr w14:paraId="3C3D2C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24D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9EE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9B93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9A1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1D6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263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D5771">
            <w:pPr>
              <w:spacing w:before="0" w:after="0"/>
              <w:ind w:left="135"/>
              <w:jc w:val="left"/>
            </w:pPr>
          </w:p>
        </w:tc>
      </w:tr>
      <w:tr w14:paraId="45E3F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932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053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F8B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26C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02C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0A19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4E29E">
            <w:pPr>
              <w:spacing w:before="0" w:after="0"/>
              <w:ind w:left="135"/>
              <w:jc w:val="left"/>
            </w:pPr>
          </w:p>
        </w:tc>
      </w:tr>
      <w:tr w14:paraId="558154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FE4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424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11F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C67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6E83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D18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213AE">
            <w:pPr>
              <w:spacing w:before="0" w:after="0"/>
              <w:ind w:left="135"/>
              <w:jc w:val="left"/>
            </w:pPr>
          </w:p>
        </w:tc>
      </w:tr>
      <w:tr w14:paraId="3AEA0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E16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8C7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06F9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471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F92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B9F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A01C5">
            <w:pPr>
              <w:spacing w:before="0" w:after="0"/>
              <w:ind w:left="135"/>
              <w:jc w:val="left"/>
            </w:pPr>
          </w:p>
        </w:tc>
      </w:tr>
      <w:tr w14:paraId="23D0D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DA6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A13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FBA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015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754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4E7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D4922">
            <w:pPr>
              <w:spacing w:before="0" w:after="0"/>
              <w:ind w:left="135"/>
              <w:jc w:val="left"/>
            </w:pPr>
          </w:p>
        </w:tc>
      </w:tr>
      <w:tr w14:paraId="11925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092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6F5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CF6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D17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544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1F9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09A8CC">
            <w:pPr>
              <w:spacing w:before="0" w:after="0"/>
              <w:ind w:left="135"/>
              <w:jc w:val="left"/>
            </w:pPr>
          </w:p>
        </w:tc>
      </w:tr>
      <w:tr w14:paraId="4D5D2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783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1B3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371E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325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5BA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A2E5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D1696">
            <w:pPr>
              <w:spacing w:before="0" w:after="0"/>
              <w:ind w:left="135"/>
              <w:jc w:val="left"/>
            </w:pPr>
          </w:p>
        </w:tc>
      </w:tr>
      <w:tr w14:paraId="50071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F3A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A5D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269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88E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810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EFAE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BC69B">
            <w:pPr>
              <w:spacing w:before="0" w:after="0"/>
              <w:ind w:left="135"/>
              <w:jc w:val="left"/>
            </w:pPr>
          </w:p>
        </w:tc>
      </w:tr>
      <w:tr w14:paraId="43DF8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92C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1FE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D5E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E545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E65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307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34B7E">
            <w:pPr>
              <w:spacing w:before="0" w:after="0"/>
              <w:ind w:left="135"/>
              <w:jc w:val="left"/>
            </w:pPr>
          </w:p>
        </w:tc>
      </w:tr>
      <w:tr w14:paraId="46F39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CB0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763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1E0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333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3F0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6B7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29AED">
            <w:pPr>
              <w:spacing w:before="0" w:after="0"/>
              <w:ind w:left="135"/>
              <w:jc w:val="left"/>
            </w:pPr>
          </w:p>
        </w:tc>
      </w:tr>
      <w:tr w14:paraId="467861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3FF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5A1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60F7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935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504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028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A75E3">
            <w:pPr>
              <w:spacing w:before="0" w:after="0"/>
              <w:ind w:left="135"/>
              <w:jc w:val="left"/>
            </w:pPr>
          </w:p>
        </w:tc>
      </w:tr>
      <w:tr w14:paraId="2483D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AE1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336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32D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745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A93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1294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D4688">
            <w:pPr>
              <w:spacing w:before="0" w:after="0"/>
              <w:ind w:left="135"/>
              <w:jc w:val="left"/>
            </w:pPr>
          </w:p>
        </w:tc>
      </w:tr>
      <w:tr w14:paraId="0BB95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EA4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787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4CC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03E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EAF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A945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F5BAF">
            <w:pPr>
              <w:spacing w:before="0" w:after="0"/>
              <w:ind w:left="135"/>
              <w:jc w:val="left"/>
            </w:pPr>
          </w:p>
        </w:tc>
      </w:tr>
      <w:tr w14:paraId="6946C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D9A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0545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3E9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FF2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6D9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0D0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420D3">
            <w:pPr>
              <w:spacing w:before="0" w:after="0"/>
              <w:ind w:left="135"/>
              <w:jc w:val="left"/>
            </w:pPr>
          </w:p>
        </w:tc>
      </w:tr>
      <w:tr w14:paraId="63271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E7A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D34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33ED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B33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82E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C285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29CB42">
            <w:pPr>
              <w:spacing w:before="0" w:after="0"/>
              <w:ind w:left="135"/>
              <w:jc w:val="left"/>
            </w:pPr>
          </w:p>
        </w:tc>
      </w:tr>
      <w:tr w14:paraId="1492CB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786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EAF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4CC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9F0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A23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BE1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64334">
            <w:pPr>
              <w:spacing w:before="0" w:after="0"/>
              <w:ind w:left="135"/>
              <w:jc w:val="left"/>
            </w:pPr>
          </w:p>
        </w:tc>
      </w:tr>
      <w:tr w14:paraId="1D5FB9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60F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F23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A662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B05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225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B461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F4CC63">
            <w:pPr>
              <w:spacing w:before="0" w:after="0"/>
              <w:ind w:left="135"/>
              <w:jc w:val="left"/>
            </w:pPr>
          </w:p>
        </w:tc>
      </w:tr>
      <w:tr w14:paraId="3EFCB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6B1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161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87DA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4B0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CBE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55B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398973">
            <w:pPr>
              <w:spacing w:before="0" w:after="0"/>
              <w:ind w:left="135"/>
              <w:jc w:val="left"/>
            </w:pPr>
          </w:p>
        </w:tc>
      </w:tr>
      <w:tr w14:paraId="73A77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ED2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11F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1B6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76C6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A1A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965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0C956">
            <w:pPr>
              <w:spacing w:before="0" w:after="0"/>
              <w:ind w:left="135"/>
              <w:jc w:val="left"/>
            </w:pPr>
          </w:p>
        </w:tc>
      </w:tr>
      <w:tr w14:paraId="2966B4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0A3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BE1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EA0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FF1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B63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4B7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BFD2E">
            <w:pPr>
              <w:spacing w:before="0" w:after="0"/>
              <w:ind w:left="135"/>
              <w:jc w:val="left"/>
            </w:pPr>
          </w:p>
        </w:tc>
      </w:tr>
      <w:tr w14:paraId="448B3B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620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B0E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0E0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BB9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856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E42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36CEE">
            <w:pPr>
              <w:spacing w:before="0" w:after="0"/>
              <w:ind w:left="135"/>
              <w:jc w:val="left"/>
            </w:pPr>
          </w:p>
        </w:tc>
      </w:tr>
      <w:tr w14:paraId="64D003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87F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186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5D3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EDE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6E2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452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3EA3D">
            <w:pPr>
              <w:spacing w:before="0" w:after="0"/>
              <w:ind w:left="135"/>
              <w:jc w:val="left"/>
            </w:pPr>
          </w:p>
        </w:tc>
      </w:tr>
      <w:tr w14:paraId="5A5945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32B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9BE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116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2D8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2BF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7C32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E412F">
            <w:pPr>
              <w:spacing w:before="0" w:after="0"/>
              <w:ind w:left="135"/>
              <w:jc w:val="left"/>
            </w:pPr>
          </w:p>
        </w:tc>
      </w:tr>
      <w:tr w14:paraId="3FD60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CEF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60F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145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653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561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A18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D1097">
            <w:pPr>
              <w:spacing w:before="0" w:after="0"/>
              <w:ind w:left="135"/>
              <w:jc w:val="left"/>
            </w:pPr>
          </w:p>
        </w:tc>
      </w:tr>
      <w:tr w14:paraId="3613B2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315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83D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6D9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CBB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7F0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0B7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580F7">
            <w:pPr>
              <w:spacing w:before="0" w:after="0"/>
              <w:ind w:left="135"/>
              <w:jc w:val="left"/>
            </w:pPr>
          </w:p>
        </w:tc>
      </w:tr>
      <w:tr w14:paraId="0D0E27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77A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D3B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626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C56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5B1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82D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FF508">
            <w:pPr>
              <w:spacing w:before="0" w:after="0"/>
              <w:ind w:left="135"/>
              <w:jc w:val="left"/>
            </w:pPr>
          </w:p>
        </w:tc>
      </w:tr>
      <w:tr w14:paraId="3357DC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A1C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70F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053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FEF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D3A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27E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D522D7">
            <w:pPr>
              <w:spacing w:before="0" w:after="0"/>
              <w:ind w:left="135"/>
              <w:jc w:val="left"/>
            </w:pPr>
          </w:p>
        </w:tc>
      </w:tr>
      <w:tr w14:paraId="06BBD8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7BD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572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B59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787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4FB0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AB1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76877">
            <w:pPr>
              <w:spacing w:before="0" w:after="0"/>
              <w:ind w:left="135"/>
              <w:jc w:val="left"/>
            </w:pPr>
          </w:p>
        </w:tc>
      </w:tr>
      <w:tr w14:paraId="2D0148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89F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C93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306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743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2853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8CF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2D82E">
            <w:pPr>
              <w:spacing w:before="0" w:after="0"/>
              <w:ind w:left="135"/>
              <w:jc w:val="left"/>
            </w:pPr>
          </w:p>
        </w:tc>
      </w:tr>
      <w:tr w14:paraId="33427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C19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396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5DF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ACF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E251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E3D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BD77F">
            <w:pPr>
              <w:spacing w:before="0" w:after="0"/>
              <w:ind w:left="135"/>
              <w:jc w:val="left"/>
            </w:pPr>
          </w:p>
        </w:tc>
      </w:tr>
      <w:tr w14:paraId="5F7F3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882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31A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A5D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74E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7E4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235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A66B5">
            <w:pPr>
              <w:spacing w:before="0" w:after="0"/>
              <w:ind w:left="135"/>
              <w:jc w:val="left"/>
            </w:pPr>
          </w:p>
        </w:tc>
      </w:tr>
      <w:tr w14:paraId="34332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A6E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C7A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B0E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8A4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A06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D190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31C08E">
            <w:pPr>
              <w:spacing w:before="0" w:after="0"/>
              <w:ind w:left="135"/>
              <w:jc w:val="left"/>
            </w:pPr>
          </w:p>
        </w:tc>
      </w:tr>
      <w:tr w14:paraId="10767A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6362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5BE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6EB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1EA5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3B6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F8F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5494F">
            <w:pPr>
              <w:spacing w:before="0" w:after="0"/>
              <w:ind w:left="135"/>
              <w:jc w:val="left"/>
            </w:pPr>
          </w:p>
        </w:tc>
      </w:tr>
      <w:tr w14:paraId="11D62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8E2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7CB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A61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4C4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605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B6D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75D48">
            <w:pPr>
              <w:spacing w:before="0" w:after="0"/>
              <w:ind w:left="135"/>
              <w:jc w:val="left"/>
            </w:pPr>
          </w:p>
        </w:tc>
      </w:tr>
      <w:tr w14:paraId="63E9C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9B3C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175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CB6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F1D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FAE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0954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BE868A">
            <w:pPr>
              <w:spacing w:before="0" w:after="0"/>
              <w:ind w:left="135"/>
              <w:jc w:val="left"/>
            </w:pPr>
          </w:p>
        </w:tc>
      </w:tr>
      <w:tr w14:paraId="6ADD0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5AD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024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F55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116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564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73B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80C8E">
            <w:pPr>
              <w:spacing w:before="0" w:after="0"/>
              <w:ind w:left="135"/>
              <w:jc w:val="left"/>
            </w:pPr>
          </w:p>
        </w:tc>
      </w:tr>
      <w:tr w14:paraId="7FB9E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514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6D5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32C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D29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DA4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A62D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BCEF5">
            <w:pPr>
              <w:spacing w:before="0" w:after="0"/>
              <w:ind w:left="135"/>
              <w:jc w:val="left"/>
            </w:pPr>
          </w:p>
        </w:tc>
      </w:tr>
      <w:tr w14:paraId="3D2B7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C31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348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60D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731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EAB2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653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1CC3F">
            <w:pPr>
              <w:spacing w:before="0" w:after="0"/>
              <w:ind w:left="135"/>
              <w:jc w:val="left"/>
            </w:pPr>
          </w:p>
        </w:tc>
      </w:tr>
      <w:tr w14:paraId="525F63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0AA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C93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875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9FD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14B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1B74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717C9">
            <w:pPr>
              <w:spacing w:before="0" w:after="0"/>
              <w:ind w:left="135"/>
              <w:jc w:val="left"/>
            </w:pPr>
          </w:p>
        </w:tc>
      </w:tr>
      <w:tr w14:paraId="1E890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D75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115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D13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389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7EF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8C9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A29DC">
            <w:pPr>
              <w:spacing w:before="0" w:after="0"/>
              <w:ind w:left="135"/>
              <w:jc w:val="left"/>
            </w:pPr>
          </w:p>
        </w:tc>
      </w:tr>
      <w:tr w14:paraId="0CCA9D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CFA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CE7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85F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C15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C2A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00D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FD9568">
            <w:pPr>
              <w:spacing w:before="0" w:after="0"/>
              <w:ind w:left="135"/>
              <w:jc w:val="left"/>
            </w:pPr>
          </w:p>
        </w:tc>
      </w:tr>
      <w:tr w14:paraId="00FBF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1FE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4B7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420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E13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AF6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B80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1F4EE">
            <w:pPr>
              <w:spacing w:before="0" w:after="0"/>
              <w:ind w:left="135"/>
              <w:jc w:val="left"/>
            </w:pPr>
          </w:p>
        </w:tc>
      </w:tr>
      <w:tr w14:paraId="3F34A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144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1668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D51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C46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7A9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D6AC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741B0">
            <w:pPr>
              <w:spacing w:before="0" w:after="0"/>
              <w:ind w:left="135"/>
              <w:jc w:val="left"/>
            </w:pPr>
          </w:p>
        </w:tc>
      </w:tr>
      <w:tr w14:paraId="7D1FC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635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4DC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5C6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9CC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FDF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32A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3FD97">
            <w:pPr>
              <w:spacing w:before="0" w:after="0"/>
              <w:ind w:left="135"/>
              <w:jc w:val="left"/>
            </w:pPr>
          </w:p>
        </w:tc>
      </w:tr>
      <w:tr w14:paraId="0BBEE1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EBD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478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861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D03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5B6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FB5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F3CAB">
            <w:pPr>
              <w:spacing w:before="0" w:after="0"/>
              <w:ind w:left="135"/>
              <w:jc w:val="left"/>
            </w:pPr>
          </w:p>
        </w:tc>
      </w:tr>
      <w:tr w14:paraId="55683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5FB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F5E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AA8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B38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EDC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49A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4CF97">
            <w:pPr>
              <w:spacing w:before="0" w:after="0"/>
              <w:ind w:left="135"/>
              <w:jc w:val="left"/>
            </w:pPr>
          </w:p>
        </w:tc>
      </w:tr>
      <w:tr w14:paraId="08DFC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DEB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EF8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41E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A78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E90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CA2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D997E">
            <w:pPr>
              <w:spacing w:before="0" w:after="0"/>
              <w:ind w:left="135"/>
              <w:jc w:val="left"/>
            </w:pPr>
          </w:p>
        </w:tc>
      </w:tr>
      <w:tr w14:paraId="7679E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D4E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42F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D66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26B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D25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6D27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26167">
            <w:pPr>
              <w:spacing w:before="0" w:after="0"/>
              <w:ind w:left="135"/>
              <w:jc w:val="left"/>
            </w:pPr>
          </w:p>
        </w:tc>
      </w:tr>
      <w:tr w14:paraId="38777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414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D60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CC3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76F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B47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7AB7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31196">
            <w:pPr>
              <w:spacing w:before="0" w:after="0"/>
              <w:ind w:left="135"/>
              <w:jc w:val="left"/>
            </w:pPr>
          </w:p>
        </w:tc>
      </w:tr>
      <w:tr w14:paraId="17F64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A4F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E09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2AA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1E4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5E7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ABF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FCE95">
            <w:pPr>
              <w:spacing w:before="0" w:after="0"/>
              <w:ind w:left="135"/>
              <w:jc w:val="left"/>
            </w:pPr>
          </w:p>
        </w:tc>
      </w:tr>
      <w:tr w14:paraId="6A8BCF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AAC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56A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6DE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6C9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7F6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633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263E5">
            <w:pPr>
              <w:spacing w:before="0" w:after="0"/>
              <w:ind w:left="135"/>
              <w:jc w:val="left"/>
            </w:pPr>
          </w:p>
        </w:tc>
      </w:tr>
      <w:tr w14:paraId="4F6D12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FD0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FE5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CE9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F93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21A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BB1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CB96B6">
            <w:pPr>
              <w:spacing w:before="0" w:after="0"/>
              <w:ind w:left="135"/>
              <w:jc w:val="left"/>
            </w:pPr>
          </w:p>
        </w:tc>
      </w:tr>
      <w:tr w14:paraId="10DF28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78C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D36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865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53F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B2B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049F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D89FE">
            <w:pPr>
              <w:spacing w:before="0" w:after="0"/>
              <w:ind w:left="135"/>
              <w:jc w:val="left"/>
            </w:pPr>
          </w:p>
        </w:tc>
      </w:tr>
      <w:tr w14:paraId="13593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EC2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8A6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89C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AA1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437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C54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786E6">
            <w:pPr>
              <w:spacing w:before="0" w:after="0"/>
              <w:ind w:left="135"/>
              <w:jc w:val="left"/>
            </w:pPr>
          </w:p>
        </w:tc>
      </w:tr>
      <w:tr w14:paraId="3B227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F47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462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1BF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29B0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7DF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05D5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4C4DB">
            <w:pPr>
              <w:spacing w:before="0" w:after="0"/>
              <w:ind w:left="135"/>
              <w:jc w:val="left"/>
            </w:pPr>
          </w:p>
        </w:tc>
      </w:tr>
      <w:tr w14:paraId="7FCAB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B02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05A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1ED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6D9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25F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956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A2C87B">
            <w:pPr>
              <w:spacing w:before="0" w:after="0"/>
              <w:ind w:left="135"/>
              <w:jc w:val="left"/>
            </w:pPr>
          </w:p>
        </w:tc>
      </w:tr>
      <w:tr w14:paraId="20A5D9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50A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817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E81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93C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EB5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468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FEB6D">
            <w:pPr>
              <w:spacing w:before="0" w:after="0"/>
              <w:ind w:left="135"/>
              <w:jc w:val="left"/>
            </w:pPr>
          </w:p>
        </w:tc>
      </w:tr>
      <w:tr w14:paraId="7FB65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134B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659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23D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16D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2B5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896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AB0B6">
            <w:pPr>
              <w:spacing w:before="0" w:after="0"/>
              <w:ind w:left="135"/>
              <w:jc w:val="left"/>
            </w:pPr>
          </w:p>
        </w:tc>
      </w:tr>
      <w:tr w14:paraId="04163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B43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DA3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630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C4F1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2BA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13CE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CFC19">
            <w:pPr>
              <w:spacing w:before="0" w:after="0"/>
              <w:ind w:left="135"/>
              <w:jc w:val="left"/>
            </w:pPr>
          </w:p>
        </w:tc>
      </w:tr>
      <w:tr w14:paraId="168CF9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002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E7A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403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418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D84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2CC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FC5C7">
            <w:pPr>
              <w:spacing w:before="0" w:after="0"/>
              <w:ind w:left="135"/>
              <w:jc w:val="left"/>
            </w:pPr>
          </w:p>
        </w:tc>
      </w:tr>
      <w:tr w14:paraId="2C108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878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EBE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D31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945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A9D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B62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710F7">
            <w:pPr>
              <w:spacing w:before="0" w:after="0"/>
              <w:ind w:left="135"/>
              <w:jc w:val="left"/>
            </w:pPr>
          </w:p>
        </w:tc>
      </w:tr>
      <w:tr w14:paraId="585C2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3D19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843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8F4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9F1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C69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80A5D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78D0E">
            <w:pPr>
              <w:spacing w:before="0" w:after="0"/>
              <w:ind w:left="135"/>
              <w:jc w:val="left"/>
            </w:pPr>
          </w:p>
        </w:tc>
      </w:tr>
      <w:tr w14:paraId="4F4C35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C27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334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645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6C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910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469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85960">
            <w:pPr>
              <w:spacing w:before="0" w:after="0"/>
              <w:ind w:left="135"/>
              <w:jc w:val="left"/>
            </w:pPr>
          </w:p>
        </w:tc>
      </w:tr>
      <w:tr w14:paraId="281B6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FC0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E96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621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AFE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B9A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2FD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C1642">
            <w:pPr>
              <w:spacing w:before="0" w:after="0"/>
              <w:ind w:left="135"/>
              <w:jc w:val="left"/>
            </w:pPr>
          </w:p>
        </w:tc>
      </w:tr>
      <w:tr w14:paraId="39756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FE5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349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217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AF0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564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A2D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849BB">
            <w:pPr>
              <w:spacing w:before="0" w:after="0"/>
              <w:ind w:left="135"/>
              <w:jc w:val="left"/>
            </w:pPr>
          </w:p>
        </w:tc>
      </w:tr>
      <w:tr w14:paraId="6695B1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201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F97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6CD0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478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827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E24A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6A98A">
            <w:pPr>
              <w:spacing w:before="0" w:after="0"/>
              <w:ind w:left="135"/>
              <w:jc w:val="left"/>
            </w:pPr>
          </w:p>
        </w:tc>
      </w:tr>
      <w:tr w14:paraId="231A7B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0F5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D75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09A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0EF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931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45D9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DF584">
            <w:pPr>
              <w:spacing w:before="0" w:after="0"/>
              <w:ind w:left="135"/>
              <w:jc w:val="left"/>
            </w:pPr>
          </w:p>
        </w:tc>
      </w:tr>
      <w:tr w14:paraId="72968A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3B9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5F4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650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E2A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101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F96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02CED">
            <w:pPr>
              <w:spacing w:before="0" w:after="0"/>
              <w:ind w:left="135"/>
              <w:jc w:val="left"/>
            </w:pPr>
          </w:p>
        </w:tc>
      </w:tr>
      <w:tr w14:paraId="2DD7C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2E8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BF4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3FD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2A7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1F17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CA2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F3E9E">
            <w:pPr>
              <w:spacing w:before="0" w:after="0"/>
              <w:ind w:left="135"/>
              <w:jc w:val="left"/>
            </w:pPr>
          </w:p>
        </w:tc>
      </w:tr>
      <w:tr w14:paraId="60FA7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367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0E8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E9A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A19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B60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F960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CDE91">
            <w:pPr>
              <w:spacing w:before="0" w:after="0"/>
              <w:ind w:left="135"/>
              <w:jc w:val="left"/>
            </w:pPr>
          </w:p>
        </w:tc>
      </w:tr>
      <w:tr w14:paraId="170AF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3E3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C50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A7F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B8F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FCA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4A90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064CF">
            <w:pPr>
              <w:spacing w:before="0" w:after="0"/>
              <w:ind w:left="135"/>
              <w:jc w:val="left"/>
            </w:pPr>
          </w:p>
        </w:tc>
      </w:tr>
      <w:tr w14:paraId="50951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9F3C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3D3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34E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893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3AE3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43F8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6B9B8">
            <w:pPr>
              <w:spacing w:before="0" w:after="0"/>
              <w:ind w:left="135"/>
              <w:jc w:val="left"/>
            </w:pPr>
          </w:p>
        </w:tc>
      </w:tr>
      <w:tr w14:paraId="3B3B63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B38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A90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4206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A61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6A1A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5C29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EDAD8">
            <w:pPr>
              <w:spacing w:before="0" w:after="0"/>
              <w:ind w:left="135"/>
              <w:jc w:val="left"/>
            </w:pPr>
          </w:p>
        </w:tc>
      </w:tr>
      <w:tr w14:paraId="5FEF69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C2B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F67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18BF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DE6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62E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82F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80EC1D">
            <w:pPr>
              <w:spacing w:before="0" w:after="0"/>
              <w:ind w:left="135"/>
              <w:jc w:val="left"/>
            </w:pPr>
          </w:p>
        </w:tc>
      </w:tr>
      <w:tr w14:paraId="2469F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73B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8DD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1F4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182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601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4AED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E9BEA">
            <w:pPr>
              <w:spacing w:before="0" w:after="0"/>
              <w:ind w:left="135"/>
              <w:jc w:val="left"/>
            </w:pPr>
          </w:p>
        </w:tc>
      </w:tr>
      <w:tr w14:paraId="5DD9E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A943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789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0F9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24B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759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DB0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2898B">
            <w:pPr>
              <w:spacing w:before="0" w:after="0"/>
              <w:ind w:left="135"/>
              <w:jc w:val="left"/>
            </w:pPr>
          </w:p>
        </w:tc>
      </w:tr>
      <w:tr w14:paraId="17F1FC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4C3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6C7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4BE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B5C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2B1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DF14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9AD83">
            <w:pPr>
              <w:spacing w:before="0" w:after="0"/>
              <w:ind w:left="135"/>
              <w:jc w:val="left"/>
            </w:pPr>
          </w:p>
        </w:tc>
      </w:tr>
      <w:tr w14:paraId="0483DF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98C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C86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904E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8BB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A4A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921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6CDB7">
            <w:pPr>
              <w:spacing w:before="0" w:after="0"/>
              <w:ind w:left="135"/>
              <w:jc w:val="left"/>
            </w:pPr>
          </w:p>
        </w:tc>
      </w:tr>
      <w:tr w14:paraId="3AD619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A5AF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444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CE2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2E8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875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B8BA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ED862">
            <w:pPr>
              <w:spacing w:before="0" w:after="0"/>
              <w:ind w:left="135"/>
              <w:jc w:val="left"/>
            </w:pPr>
          </w:p>
        </w:tc>
      </w:tr>
      <w:tr w14:paraId="6A44F4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356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52A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4C3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D95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AED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02A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A1DA2">
            <w:pPr>
              <w:spacing w:before="0" w:after="0"/>
              <w:ind w:left="135"/>
              <w:jc w:val="left"/>
            </w:pPr>
          </w:p>
        </w:tc>
      </w:tr>
      <w:tr w14:paraId="15DC8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1F3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089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118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140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039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5D8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F8776B">
            <w:pPr>
              <w:spacing w:before="0" w:after="0"/>
              <w:ind w:left="135"/>
              <w:jc w:val="left"/>
            </w:pPr>
          </w:p>
        </w:tc>
      </w:tr>
      <w:tr w14:paraId="3CAFC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DBC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747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6BB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AF7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AB5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C2D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FC046">
            <w:pPr>
              <w:spacing w:before="0" w:after="0"/>
              <w:ind w:left="135"/>
              <w:jc w:val="left"/>
            </w:pPr>
          </w:p>
        </w:tc>
      </w:tr>
      <w:tr w14:paraId="47F8EE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0CF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765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61E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202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5F51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D08D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5E3AE">
            <w:pPr>
              <w:spacing w:before="0" w:after="0"/>
              <w:ind w:left="135"/>
              <w:jc w:val="left"/>
            </w:pPr>
          </w:p>
        </w:tc>
      </w:tr>
      <w:tr w14:paraId="1939DB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091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093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C16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B30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994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B67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0E3C4">
            <w:pPr>
              <w:spacing w:before="0" w:after="0"/>
              <w:ind w:left="135"/>
              <w:jc w:val="left"/>
            </w:pPr>
          </w:p>
        </w:tc>
      </w:tr>
      <w:tr w14:paraId="335AD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252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A5F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F68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582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E69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A37A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190CB">
            <w:pPr>
              <w:spacing w:before="0" w:after="0"/>
              <w:ind w:left="135"/>
              <w:jc w:val="left"/>
            </w:pPr>
          </w:p>
        </w:tc>
      </w:tr>
      <w:tr w14:paraId="2E8C6D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38F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BD6C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671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CD9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7FC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1DDD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7EC7E">
            <w:pPr>
              <w:spacing w:before="0" w:after="0"/>
              <w:ind w:left="135"/>
              <w:jc w:val="left"/>
            </w:pPr>
          </w:p>
        </w:tc>
      </w:tr>
      <w:tr w14:paraId="05F2B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668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11B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7E1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AB2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3D0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711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0969E">
            <w:pPr>
              <w:spacing w:before="0" w:after="0"/>
              <w:ind w:left="135"/>
              <w:jc w:val="left"/>
            </w:pPr>
          </w:p>
        </w:tc>
      </w:tr>
      <w:tr w14:paraId="7880A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468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FF7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946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FE4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218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11CB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075D9">
            <w:pPr>
              <w:spacing w:before="0" w:after="0"/>
              <w:ind w:left="135"/>
              <w:jc w:val="left"/>
            </w:pPr>
          </w:p>
        </w:tc>
      </w:tr>
      <w:tr w14:paraId="7E5258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CF6C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B86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C9E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3C67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28E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5CA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82BE4">
            <w:pPr>
              <w:spacing w:before="0" w:after="0"/>
              <w:ind w:left="135"/>
              <w:jc w:val="left"/>
            </w:pPr>
          </w:p>
        </w:tc>
      </w:tr>
      <w:tr w14:paraId="0A8F8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78A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0FF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50E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46B1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7AB6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6DD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0E62C">
            <w:pPr>
              <w:spacing w:before="0" w:after="0"/>
              <w:ind w:left="135"/>
              <w:jc w:val="left"/>
            </w:pPr>
          </w:p>
        </w:tc>
      </w:tr>
      <w:tr w14:paraId="72B36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313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4AC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A71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D4C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018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DB75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20086">
            <w:pPr>
              <w:spacing w:before="0" w:after="0"/>
              <w:ind w:left="135"/>
              <w:jc w:val="left"/>
            </w:pPr>
          </w:p>
        </w:tc>
      </w:tr>
      <w:tr w14:paraId="2A702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5B5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6D6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A95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FB0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07E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10E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D1A93">
            <w:pPr>
              <w:spacing w:before="0" w:after="0"/>
              <w:ind w:left="135"/>
              <w:jc w:val="left"/>
            </w:pPr>
          </w:p>
        </w:tc>
      </w:tr>
      <w:tr w14:paraId="262BF9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3D8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388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D1E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1D8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7D6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F014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563539">
            <w:pPr>
              <w:spacing w:before="0" w:after="0"/>
              <w:ind w:left="135"/>
              <w:jc w:val="left"/>
            </w:pPr>
          </w:p>
        </w:tc>
      </w:tr>
      <w:tr w14:paraId="1E83C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C2F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91A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39F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246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408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96B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4AD6AB">
            <w:pPr>
              <w:spacing w:before="0" w:after="0"/>
              <w:ind w:left="135"/>
              <w:jc w:val="left"/>
            </w:pPr>
          </w:p>
        </w:tc>
      </w:tr>
      <w:tr w14:paraId="585D01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042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55B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9F9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BC1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704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1AD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4F3E3">
            <w:pPr>
              <w:spacing w:before="0" w:after="0"/>
              <w:ind w:left="135"/>
              <w:jc w:val="left"/>
            </w:pPr>
          </w:p>
        </w:tc>
      </w:tr>
      <w:tr w14:paraId="5502C0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1A6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A50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9EEC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0CA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406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0C48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5914D">
            <w:pPr>
              <w:spacing w:before="0" w:after="0"/>
              <w:ind w:left="135"/>
              <w:jc w:val="left"/>
            </w:pPr>
          </w:p>
        </w:tc>
      </w:tr>
      <w:tr w14:paraId="37D2A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363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24D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8BC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0328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143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596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66A3A">
            <w:pPr>
              <w:spacing w:before="0" w:after="0"/>
              <w:ind w:left="135"/>
              <w:jc w:val="left"/>
            </w:pPr>
          </w:p>
        </w:tc>
      </w:tr>
      <w:tr w14:paraId="4427D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3E4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C61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8BF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C9D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21C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53AA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DBACC">
            <w:pPr>
              <w:spacing w:before="0" w:after="0"/>
              <w:ind w:left="135"/>
              <w:jc w:val="left"/>
            </w:pPr>
          </w:p>
        </w:tc>
      </w:tr>
      <w:tr w14:paraId="11694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DF6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B52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A41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7BF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3E9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DE26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25FF2">
            <w:pPr>
              <w:spacing w:before="0" w:after="0"/>
              <w:ind w:left="135"/>
              <w:jc w:val="left"/>
            </w:pPr>
          </w:p>
        </w:tc>
      </w:tr>
      <w:tr w14:paraId="4EA7A1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AC9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816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92B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BA1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23C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9AEE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4350E">
            <w:pPr>
              <w:spacing w:before="0" w:after="0"/>
              <w:ind w:left="135"/>
              <w:jc w:val="left"/>
            </w:pPr>
          </w:p>
        </w:tc>
      </w:tr>
      <w:tr w14:paraId="43594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C3F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5E6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E98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37F2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B0B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1C9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511D5">
            <w:pPr>
              <w:spacing w:before="0" w:after="0"/>
              <w:ind w:left="135"/>
              <w:jc w:val="left"/>
            </w:pPr>
          </w:p>
        </w:tc>
      </w:tr>
      <w:tr w14:paraId="082F0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A021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FD2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311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194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0B1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ABC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3A33F">
            <w:pPr>
              <w:spacing w:before="0" w:after="0"/>
              <w:ind w:left="135"/>
              <w:jc w:val="left"/>
            </w:pPr>
          </w:p>
        </w:tc>
      </w:tr>
      <w:tr w14:paraId="6E1E6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17F6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2DB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86C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D5D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7A9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D24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4DC7C">
            <w:pPr>
              <w:spacing w:before="0" w:after="0"/>
              <w:ind w:left="135"/>
              <w:jc w:val="left"/>
            </w:pPr>
          </w:p>
        </w:tc>
      </w:tr>
      <w:tr w14:paraId="79E60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AAC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0D1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BCA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7C8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4F0E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02B8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F3CB7">
            <w:pPr>
              <w:spacing w:before="0" w:after="0"/>
              <w:ind w:left="135"/>
              <w:jc w:val="left"/>
            </w:pPr>
          </w:p>
        </w:tc>
      </w:tr>
      <w:tr w14:paraId="2B745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D69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17F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899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E0F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246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227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E5FF4">
            <w:pPr>
              <w:spacing w:before="0" w:after="0"/>
              <w:ind w:left="135"/>
              <w:jc w:val="left"/>
            </w:pPr>
          </w:p>
        </w:tc>
      </w:tr>
      <w:tr w14:paraId="65CAE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F49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B99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327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F79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607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EC0C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63509">
            <w:pPr>
              <w:spacing w:before="0" w:after="0"/>
              <w:ind w:left="135"/>
              <w:jc w:val="left"/>
            </w:pPr>
          </w:p>
        </w:tc>
      </w:tr>
      <w:tr w14:paraId="215F5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71BE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1BD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FDA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42A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CF6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8403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238EE">
            <w:pPr>
              <w:spacing w:before="0" w:after="0"/>
              <w:ind w:left="135"/>
              <w:jc w:val="left"/>
            </w:pPr>
          </w:p>
        </w:tc>
      </w:tr>
      <w:tr w14:paraId="78274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B68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489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D27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C97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F7B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042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10CBF">
            <w:pPr>
              <w:spacing w:before="0" w:after="0"/>
              <w:ind w:left="135"/>
              <w:jc w:val="left"/>
            </w:pPr>
          </w:p>
        </w:tc>
      </w:tr>
      <w:tr w14:paraId="7D527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CD4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AF1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CFB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783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A13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C1F5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90E07">
            <w:pPr>
              <w:spacing w:before="0" w:after="0"/>
              <w:ind w:left="135"/>
              <w:jc w:val="left"/>
            </w:pPr>
          </w:p>
        </w:tc>
      </w:tr>
      <w:tr w14:paraId="2C99E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5CB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B41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260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B80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DDC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EE6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24DE3">
            <w:pPr>
              <w:spacing w:before="0" w:after="0"/>
              <w:ind w:left="135"/>
              <w:jc w:val="left"/>
            </w:pPr>
          </w:p>
        </w:tc>
      </w:tr>
      <w:tr w14:paraId="21D70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C20D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913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5D4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9EF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57A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76F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DBCCB">
            <w:pPr>
              <w:spacing w:before="0" w:after="0"/>
              <w:ind w:left="135"/>
              <w:jc w:val="left"/>
            </w:pPr>
          </w:p>
        </w:tc>
      </w:tr>
      <w:tr w14:paraId="0FA227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D0B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017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33C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5A2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603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DDA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4F6DD">
            <w:pPr>
              <w:spacing w:before="0" w:after="0"/>
              <w:ind w:left="135"/>
              <w:jc w:val="left"/>
            </w:pPr>
          </w:p>
        </w:tc>
      </w:tr>
      <w:tr w14:paraId="7ED21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738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5C7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708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8D4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7596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AE6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E9EC2">
            <w:pPr>
              <w:spacing w:before="0" w:after="0"/>
              <w:ind w:left="135"/>
              <w:jc w:val="left"/>
            </w:pPr>
          </w:p>
        </w:tc>
      </w:tr>
      <w:tr w14:paraId="7745B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6C4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339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1EC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76F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BE6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6CE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256B2">
            <w:pPr>
              <w:spacing w:before="0" w:after="0"/>
              <w:ind w:left="135"/>
              <w:jc w:val="left"/>
            </w:pPr>
          </w:p>
        </w:tc>
      </w:tr>
      <w:tr w14:paraId="5FAC22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426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511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8E4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046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CCF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32C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0EAAC">
            <w:pPr>
              <w:spacing w:before="0" w:after="0"/>
              <w:ind w:left="135"/>
              <w:jc w:val="left"/>
            </w:pPr>
          </w:p>
        </w:tc>
      </w:tr>
      <w:tr w14:paraId="031C4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00A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1BB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431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AF5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163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1968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5225D">
            <w:pPr>
              <w:spacing w:before="0" w:after="0"/>
              <w:ind w:left="135"/>
              <w:jc w:val="left"/>
            </w:pPr>
          </w:p>
        </w:tc>
      </w:tr>
      <w:tr w14:paraId="54C436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03B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A7E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FBC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321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073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175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4D75C">
            <w:pPr>
              <w:spacing w:before="0" w:after="0"/>
              <w:ind w:left="135"/>
              <w:jc w:val="left"/>
            </w:pPr>
          </w:p>
        </w:tc>
      </w:tr>
      <w:tr w14:paraId="02BACB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B42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51F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B68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79A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6F6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951F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0A37F">
            <w:pPr>
              <w:spacing w:before="0" w:after="0"/>
              <w:ind w:left="135"/>
              <w:jc w:val="left"/>
            </w:pPr>
          </w:p>
        </w:tc>
      </w:tr>
      <w:tr w14:paraId="0143B1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A29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12E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894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E21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0A5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12FA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80EFA">
            <w:pPr>
              <w:spacing w:before="0" w:after="0"/>
              <w:ind w:left="135"/>
              <w:jc w:val="left"/>
            </w:pPr>
          </w:p>
        </w:tc>
      </w:tr>
      <w:tr w14:paraId="4EAAFB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343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9FC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9A1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F50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B84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BF0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BF511">
            <w:pPr>
              <w:spacing w:before="0" w:after="0"/>
              <w:ind w:left="135"/>
              <w:jc w:val="left"/>
            </w:pPr>
          </w:p>
        </w:tc>
      </w:tr>
      <w:tr w14:paraId="0329E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87B0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0DA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C8D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F98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E26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7C3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5154F">
            <w:pPr>
              <w:spacing w:before="0" w:after="0"/>
              <w:ind w:left="135"/>
              <w:jc w:val="left"/>
            </w:pPr>
          </w:p>
        </w:tc>
      </w:tr>
      <w:tr w14:paraId="1A1D89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09A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D29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E34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D6C0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D03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067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7D553">
            <w:pPr>
              <w:spacing w:before="0" w:after="0"/>
              <w:ind w:left="135"/>
              <w:jc w:val="left"/>
            </w:pPr>
          </w:p>
        </w:tc>
      </w:tr>
      <w:tr w14:paraId="52753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9C6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950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BEF3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DE5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1F9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9404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73456">
            <w:pPr>
              <w:spacing w:before="0" w:after="0"/>
              <w:ind w:left="135"/>
              <w:jc w:val="left"/>
            </w:pPr>
          </w:p>
        </w:tc>
      </w:tr>
      <w:tr w14:paraId="02FEB7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187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CD5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90A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2F1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2DE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B88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5C067">
            <w:pPr>
              <w:spacing w:before="0" w:after="0"/>
              <w:ind w:left="135"/>
              <w:jc w:val="left"/>
            </w:pPr>
          </w:p>
        </w:tc>
      </w:tr>
      <w:tr w14:paraId="61E4A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E03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BE5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42A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616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472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50D4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B7CEF">
            <w:pPr>
              <w:spacing w:before="0" w:after="0"/>
              <w:ind w:left="135"/>
              <w:jc w:val="left"/>
            </w:pPr>
          </w:p>
        </w:tc>
      </w:tr>
      <w:tr w14:paraId="14A5B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B26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A9C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B76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95B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804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41FC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E17EF">
            <w:pPr>
              <w:spacing w:before="0" w:after="0"/>
              <w:ind w:left="135"/>
              <w:jc w:val="left"/>
            </w:pPr>
          </w:p>
        </w:tc>
      </w:tr>
      <w:tr w14:paraId="17E7A7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7FC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7C5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D5A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057F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56B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361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B89DF">
            <w:pPr>
              <w:spacing w:before="0" w:after="0"/>
              <w:ind w:left="135"/>
              <w:jc w:val="left"/>
            </w:pPr>
          </w:p>
        </w:tc>
      </w:tr>
      <w:tr w14:paraId="19EC8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F468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116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C88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1C3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C83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D9DD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57D87">
            <w:pPr>
              <w:spacing w:before="0" w:after="0"/>
              <w:ind w:left="135"/>
              <w:jc w:val="left"/>
            </w:pPr>
          </w:p>
        </w:tc>
      </w:tr>
      <w:tr w14:paraId="689E70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CC8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BFE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AD1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6E3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765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D60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30F68">
            <w:pPr>
              <w:spacing w:before="0" w:after="0"/>
              <w:ind w:left="135"/>
              <w:jc w:val="left"/>
            </w:pPr>
          </w:p>
        </w:tc>
      </w:tr>
      <w:tr w14:paraId="57E41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7A6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BC9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206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769F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515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A09E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AF179">
            <w:pPr>
              <w:spacing w:before="0" w:after="0"/>
              <w:ind w:left="135"/>
              <w:jc w:val="left"/>
            </w:pPr>
          </w:p>
        </w:tc>
      </w:tr>
      <w:tr w14:paraId="7BA4BD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1DD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38C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65B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D20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0FF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622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E1670">
            <w:pPr>
              <w:spacing w:before="0" w:after="0"/>
              <w:ind w:left="135"/>
              <w:jc w:val="left"/>
            </w:pPr>
          </w:p>
        </w:tc>
      </w:tr>
      <w:tr w14:paraId="23027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173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7E2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308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8F6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5BD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862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506F5">
            <w:pPr>
              <w:spacing w:before="0" w:after="0"/>
              <w:ind w:left="135"/>
              <w:jc w:val="left"/>
            </w:pPr>
          </w:p>
        </w:tc>
      </w:tr>
      <w:tr w14:paraId="56EB6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E9C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323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D76A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163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AA03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C1AB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AD82F">
            <w:pPr>
              <w:spacing w:before="0" w:after="0"/>
              <w:ind w:left="135"/>
              <w:jc w:val="left"/>
            </w:pPr>
          </w:p>
        </w:tc>
      </w:tr>
      <w:tr w14:paraId="53601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10AB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6042C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045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56D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A07DA">
            <w:pPr>
              <w:jc w:val="left"/>
            </w:pPr>
          </w:p>
        </w:tc>
      </w:tr>
    </w:tbl>
    <w:p w14:paraId="39B6531B">
      <w:pPr>
        <w:sectPr>
          <w:pgSz w:w="16383" w:h="11906" w:orient="landscape"/>
          <w:cols w:space="720" w:num="1"/>
        </w:sectPr>
      </w:pPr>
    </w:p>
    <w:p w14:paraId="5EE0086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4700"/>
        <w:gridCol w:w="1242"/>
        <w:gridCol w:w="1475"/>
        <w:gridCol w:w="1573"/>
        <w:gridCol w:w="1111"/>
        <w:gridCol w:w="1913"/>
      </w:tblGrid>
      <w:tr w14:paraId="3E5C40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2E89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0B860EE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5E44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257581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9F64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C82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C722A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D259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64A2C7">
            <w:pPr>
              <w:spacing w:before="0" w:after="0"/>
              <w:ind w:left="135"/>
              <w:jc w:val="left"/>
            </w:pPr>
          </w:p>
        </w:tc>
      </w:tr>
      <w:tr w14:paraId="2AEE5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D354D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665B9F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6D1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8B74F67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84E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3A55F76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B9A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51533C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0121F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943DD1">
            <w:pPr>
              <w:jc w:val="left"/>
            </w:pPr>
          </w:p>
        </w:tc>
      </w:tr>
      <w:tr w14:paraId="0501B8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4FC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9ED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978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C5E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F0C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58D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2812D">
            <w:pPr>
              <w:spacing w:before="0" w:after="0"/>
              <w:ind w:left="135"/>
              <w:jc w:val="left"/>
            </w:pPr>
          </w:p>
        </w:tc>
      </w:tr>
      <w:tr w14:paraId="4EE7D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513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849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A47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190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256E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6F0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2675C">
            <w:pPr>
              <w:spacing w:before="0" w:after="0"/>
              <w:ind w:left="135"/>
              <w:jc w:val="left"/>
            </w:pPr>
          </w:p>
        </w:tc>
      </w:tr>
      <w:tr w14:paraId="0C496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D39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020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E15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FB7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976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D36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7FF7A">
            <w:pPr>
              <w:spacing w:before="0" w:after="0"/>
              <w:ind w:left="135"/>
              <w:jc w:val="left"/>
            </w:pPr>
          </w:p>
        </w:tc>
      </w:tr>
      <w:tr w14:paraId="7CC57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B9E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5A2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CDB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9EE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022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863B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631F7">
            <w:pPr>
              <w:spacing w:before="0" w:after="0"/>
              <w:ind w:left="135"/>
              <w:jc w:val="left"/>
            </w:pPr>
          </w:p>
        </w:tc>
      </w:tr>
      <w:tr w14:paraId="025B6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EC5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728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4E9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6F8F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7000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35A7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AF3EF6">
            <w:pPr>
              <w:spacing w:before="0" w:after="0"/>
              <w:ind w:left="135"/>
              <w:jc w:val="left"/>
            </w:pPr>
          </w:p>
        </w:tc>
      </w:tr>
      <w:tr w14:paraId="443F6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7A3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CA6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636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6E0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FA0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883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F766D">
            <w:pPr>
              <w:spacing w:before="0" w:after="0"/>
              <w:ind w:left="135"/>
              <w:jc w:val="left"/>
            </w:pPr>
          </w:p>
        </w:tc>
      </w:tr>
      <w:tr w14:paraId="22212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CF7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557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DBB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389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3B8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E4FA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72015">
            <w:pPr>
              <w:spacing w:before="0" w:after="0"/>
              <w:ind w:left="135"/>
              <w:jc w:val="left"/>
            </w:pPr>
          </w:p>
        </w:tc>
      </w:tr>
      <w:tr w14:paraId="228C5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F44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224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4AE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1DC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60E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245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53CAF">
            <w:pPr>
              <w:spacing w:before="0" w:after="0"/>
              <w:ind w:left="135"/>
              <w:jc w:val="left"/>
            </w:pPr>
          </w:p>
        </w:tc>
      </w:tr>
      <w:tr w14:paraId="144526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0B7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A63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DA9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A2B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DA9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CC1E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89E37">
            <w:pPr>
              <w:spacing w:before="0" w:after="0"/>
              <w:ind w:left="135"/>
              <w:jc w:val="left"/>
            </w:pPr>
          </w:p>
        </w:tc>
      </w:tr>
      <w:tr w14:paraId="7D02E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DB0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D0D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4C44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3214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66F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152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5FA68">
            <w:pPr>
              <w:spacing w:before="0" w:after="0"/>
              <w:ind w:left="135"/>
              <w:jc w:val="left"/>
            </w:pPr>
          </w:p>
        </w:tc>
      </w:tr>
      <w:tr w14:paraId="376CB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94B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E03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78E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45B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86F9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50E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9F48D">
            <w:pPr>
              <w:spacing w:before="0" w:after="0"/>
              <w:ind w:left="135"/>
              <w:jc w:val="left"/>
            </w:pPr>
          </w:p>
        </w:tc>
      </w:tr>
      <w:tr w14:paraId="17C02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BC6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9BE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B1C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46A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281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38FA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8C738">
            <w:pPr>
              <w:spacing w:before="0" w:after="0"/>
              <w:ind w:left="135"/>
              <w:jc w:val="left"/>
            </w:pPr>
          </w:p>
        </w:tc>
      </w:tr>
      <w:tr w14:paraId="33A642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98A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4ED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E6D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F17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79A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712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AAE47">
            <w:pPr>
              <w:spacing w:before="0" w:after="0"/>
              <w:ind w:left="135"/>
              <w:jc w:val="left"/>
            </w:pPr>
          </w:p>
        </w:tc>
      </w:tr>
      <w:tr w14:paraId="31C27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EAD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E3E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886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E41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321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2BC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05568">
            <w:pPr>
              <w:spacing w:before="0" w:after="0"/>
              <w:ind w:left="135"/>
              <w:jc w:val="left"/>
            </w:pPr>
          </w:p>
        </w:tc>
      </w:tr>
      <w:tr w14:paraId="12AEC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CE8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A54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556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3A4B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AEA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26E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B8D7E">
            <w:pPr>
              <w:spacing w:before="0" w:after="0"/>
              <w:ind w:left="135"/>
              <w:jc w:val="left"/>
            </w:pPr>
          </w:p>
        </w:tc>
      </w:tr>
      <w:tr w14:paraId="019715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A79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101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884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82C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D70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CB2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055ED">
            <w:pPr>
              <w:spacing w:before="0" w:after="0"/>
              <w:ind w:left="135"/>
              <w:jc w:val="left"/>
            </w:pPr>
          </w:p>
        </w:tc>
      </w:tr>
      <w:tr w14:paraId="4BD81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BDF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744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23E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8B5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E69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8B0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A6F09">
            <w:pPr>
              <w:spacing w:before="0" w:after="0"/>
              <w:ind w:left="135"/>
              <w:jc w:val="left"/>
            </w:pPr>
          </w:p>
        </w:tc>
      </w:tr>
      <w:tr w14:paraId="2527A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A84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04E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D25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F55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7D2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3861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BA4A6">
            <w:pPr>
              <w:spacing w:before="0" w:after="0"/>
              <w:ind w:left="135"/>
              <w:jc w:val="left"/>
            </w:pPr>
          </w:p>
        </w:tc>
      </w:tr>
      <w:tr w14:paraId="263E5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F14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D68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79F6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380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41F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70D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DF6F5">
            <w:pPr>
              <w:spacing w:before="0" w:after="0"/>
              <w:ind w:left="135"/>
              <w:jc w:val="left"/>
            </w:pPr>
          </w:p>
        </w:tc>
      </w:tr>
      <w:tr w14:paraId="1D5FC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A9C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7A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2FD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EB1E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8A8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C470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B2984">
            <w:pPr>
              <w:spacing w:before="0" w:after="0"/>
              <w:ind w:left="135"/>
              <w:jc w:val="left"/>
            </w:pPr>
          </w:p>
        </w:tc>
      </w:tr>
      <w:tr w14:paraId="7C1DC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B55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AE9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F2E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2F6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4F8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DF4A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51A25">
            <w:pPr>
              <w:spacing w:before="0" w:after="0"/>
              <w:ind w:left="135"/>
              <w:jc w:val="left"/>
            </w:pPr>
          </w:p>
        </w:tc>
      </w:tr>
      <w:tr w14:paraId="6CC909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1E6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1C3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863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6F9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314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7C81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1A051">
            <w:pPr>
              <w:spacing w:before="0" w:after="0"/>
              <w:ind w:left="135"/>
              <w:jc w:val="left"/>
            </w:pPr>
          </w:p>
        </w:tc>
      </w:tr>
      <w:tr w14:paraId="3D5B3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6AA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F07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FF1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4F2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E17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1FA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C3525">
            <w:pPr>
              <w:spacing w:before="0" w:after="0"/>
              <w:ind w:left="135"/>
              <w:jc w:val="left"/>
            </w:pPr>
          </w:p>
        </w:tc>
      </w:tr>
      <w:tr w14:paraId="52E51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DBD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4E4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B2F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8A21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7BB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D65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05389">
            <w:pPr>
              <w:spacing w:before="0" w:after="0"/>
              <w:ind w:left="135"/>
              <w:jc w:val="left"/>
            </w:pPr>
          </w:p>
        </w:tc>
      </w:tr>
      <w:tr w14:paraId="3EDED7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EF6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792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459B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250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F30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E09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DFA72">
            <w:pPr>
              <w:spacing w:before="0" w:after="0"/>
              <w:ind w:left="135"/>
              <w:jc w:val="left"/>
            </w:pPr>
          </w:p>
        </w:tc>
      </w:tr>
      <w:tr w14:paraId="334680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9DFF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8A3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62E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12E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5FE2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F507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D6CC7">
            <w:pPr>
              <w:spacing w:before="0" w:after="0"/>
              <w:ind w:left="135"/>
              <w:jc w:val="left"/>
            </w:pPr>
          </w:p>
        </w:tc>
      </w:tr>
      <w:tr w14:paraId="5D269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832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D6C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BC7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3D5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7E0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E86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DD8D3">
            <w:pPr>
              <w:spacing w:before="0" w:after="0"/>
              <w:ind w:left="135"/>
              <w:jc w:val="left"/>
            </w:pPr>
          </w:p>
        </w:tc>
      </w:tr>
      <w:tr w14:paraId="7AF026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E05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567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1E6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CE8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C96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E4E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0653B">
            <w:pPr>
              <w:spacing w:before="0" w:after="0"/>
              <w:ind w:left="135"/>
              <w:jc w:val="left"/>
            </w:pPr>
          </w:p>
        </w:tc>
      </w:tr>
      <w:tr w14:paraId="5BFD6B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FF42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EEA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541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AB1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ED9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F1D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43F2F">
            <w:pPr>
              <w:spacing w:before="0" w:after="0"/>
              <w:ind w:left="135"/>
              <w:jc w:val="left"/>
            </w:pPr>
          </w:p>
        </w:tc>
      </w:tr>
      <w:tr w14:paraId="17E352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B0E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05A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E0F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963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09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99EB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01DFF">
            <w:pPr>
              <w:spacing w:before="0" w:after="0"/>
              <w:ind w:left="135"/>
              <w:jc w:val="left"/>
            </w:pPr>
          </w:p>
        </w:tc>
      </w:tr>
      <w:tr w14:paraId="74B1D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9C7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C18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B6F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D0C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EE7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EE1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75730">
            <w:pPr>
              <w:spacing w:before="0" w:after="0"/>
              <w:ind w:left="135"/>
              <w:jc w:val="left"/>
            </w:pPr>
          </w:p>
        </w:tc>
      </w:tr>
      <w:tr w14:paraId="131F94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EF4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1F5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CE6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4F9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EC9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22674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D7DD0">
            <w:pPr>
              <w:spacing w:before="0" w:after="0"/>
              <w:ind w:left="135"/>
              <w:jc w:val="left"/>
            </w:pPr>
          </w:p>
        </w:tc>
      </w:tr>
      <w:tr w14:paraId="47B35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651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9E7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E0B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D98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A1A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61F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D39C8">
            <w:pPr>
              <w:spacing w:before="0" w:after="0"/>
              <w:ind w:left="135"/>
              <w:jc w:val="left"/>
            </w:pPr>
          </w:p>
        </w:tc>
      </w:tr>
      <w:tr w14:paraId="55C4D3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2BE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2E5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0477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1A6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E49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28F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C2344B">
            <w:pPr>
              <w:spacing w:before="0" w:after="0"/>
              <w:ind w:left="135"/>
              <w:jc w:val="left"/>
            </w:pPr>
          </w:p>
        </w:tc>
      </w:tr>
      <w:tr w14:paraId="6F324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600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7B3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BA1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952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86E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A55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4814B">
            <w:pPr>
              <w:spacing w:before="0" w:after="0"/>
              <w:ind w:left="135"/>
              <w:jc w:val="left"/>
            </w:pPr>
          </w:p>
        </w:tc>
      </w:tr>
      <w:tr w14:paraId="11A20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F209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D25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EF6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B0A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B0F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509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F38D6">
            <w:pPr>
              <w:spacing w:before="0" w:after="0"/>
              <w:ind w:left="135"/>
              <w:jc w:val="left"/>
            </w:pPr>
          </w:p>
        </w:tc>
      </w:tr>
      <w:tr w14:paraId="56A001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7E38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847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FF0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627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2BC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09E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213BD">
            <w:pPr>
              <w:spacing w:before="0" w:after="0"/>
              <w:ind w:left="135"/>
              <w:jc w:val="left"/>
            </w:pPr>
          </w:p>
        </w:tc>
      </w:tr>
      <w:tr w14:paraId="605A7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65F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F8C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92B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3F2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80C9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3B7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B5E3E">
            <w:pPr>
              <w:spacing w:before="0" w:after="0"/>
              <w:ind w:left="135"/>
              <w:jc w:val="left"/>
            </w:pPr>
          </w:p>
        </w:tc>
      </w:tr>
      <w:tr w14:paraId="430CE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818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131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3CF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54A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760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744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79013">
            <w:pPr>
              <w:spacing w:before="0" w:after="0"/>
              <w:ind w:left="135"/>
              <w:jc w:val="left"/>
            </w:pPr>
          </w:p>
        </w:tc>
      </w:tr>
      <w:tr w14:paraId="6206A2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371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C78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5B4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C7E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BCD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10B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883B1">
            <w:pPr>
              <w:spacing w:before="0" w:after="0"/>
              <w:ind w:left="135"/>
              <w:jc w:val="left"/>
            </w:pPr>
          </w:p>
        </w:tc>
      </w:tr>
      <w:tr w14:paraId="442DE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000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12D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255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6B9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C4D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60C2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8076AE">
            <w:pPr>
              <w:spacing w:before="0" w:after="0"/>
              <w:ind w:left="135"/>
              <w:jc w:val="left"/>
            </w:pPr>
          </w:p>
        </w:tc>
      </w:tr>
      <w:tr w14:paraId="1A6E7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3ED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A3E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995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68E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40A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F33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6AC20">
            <w:pPr>
              <w:spacing w:before="0" w:after="0"/>
              <w:ind w:left="135"/>
              <w:jc w:val="left"/>
            </w:pPr>
          </w:p>
        </w:tc>
      </w:tr>
      <w:tr w14:paraId="042523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7A3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40A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AC4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DD6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E5C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33E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E33E5">
            <w:pPr>
              <w:spacing w:before="0" w:after="0"/>
              <w:ind w:left="135"/>
              <w:jc w:val="left"/>
            </w:pPr>
          </w:p>
        </w:tc>
      </w:tr>
      <w:tr w14:paraId="3ADD5E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2C8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016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79B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BAE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147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81B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DF685">
            <w:pPr>
              <w:spacing w:before="0" w:after="0"/>
              <w:ind w:left="135"/>
              <w:jc w:val="left"/>
            </w:pPr>
          </w:p>
        </w:tc>
      </w:tr>
      <w:tr w14:paraId="5F39B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3D9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A6B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04A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2D9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2579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C538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F649D">
            <w:pPr>
              <w:spacing w:before="0" w:after="0"/>
              <w:ind w:left="135"/>
              <w:jc w:val="left"/>
            </w:pPr>
          </w:p>
        </w:tc>
      </w:tr>
      <w:tr w14:paraId="554BCB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E6D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915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A23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A5A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F7E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AA2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FF6C5">
            <w:pPr>
              <w:spacing w:before="0" w:after="0"/>
              <w:ind w:left="135"/>
              <w:jc w:val="left"/>
            </w:pPr>
          </w:p>
        </w:tc>
      </w:tr>
      <w:tr w14:paraId="6A2910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4D4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BAD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084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6A6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022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D69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B128E">
            <w:pPr>
              <w:spacing w:before="0" w:after="0"/>
              <w:ind w:left="135"/>
              <w:jc w:val="left"/>
            </w:pPr>
          </w:p>
        </w:tc>
      </w:tr>
      <w:tr w14:paraId="759A23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49C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976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79C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FEB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764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F65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5B457">
            <w:pPr>
              <w:spacing w:before="0" w:after="0"/>
              <w:ind w:left="135"/>
              <w:jc w:val="left"/>
            </w:pPr>
          </w:p>
        </w:tc>
      </w:tr>
      <w:tr w14:paraId="562E2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B14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7DA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97F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B76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16C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BF3C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C199A">
            <w:pPr>
              <w:spacing w:before="0" w:after="0"/>
              <w:ind w:left="135"/>
              <w:jc w:val="left"/>
            </w:pPr>
          </w:p>
        </w:tc>
      </w:tr>
      <w:tr w14:paraId="507E07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0EC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595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7ED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B35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657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637B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B2D54">
            <w:pPr>
              <w:spacing w:before="0" w:after="0"/>
              <w:ind w:left="135"/>
              <w:jc w:val="left"/>
            </w:pPr>
          </w:p>
        </w:tc>
      </w:tr>
      <w:tr w14:paraId="40B71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3B3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F0B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077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44A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AA4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284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45627">
            <w:pPr>
              <w:spacing w:before="0" w:after="0"/>
              <w:ind w:left="135"/>
              <w:jc w:val="left"/>
            </w:pPr>
          </w:p>
        </w:tc>
      </w:tr>
      <w:tr w14:paraId="0E03F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718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265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4C9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E4D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83C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752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5DB01">
            <w:pPr>
              <w:spacing w:before="0" w:after="0"/>
              <w:ind w:left="135"/>
              <w:jc w:val="left"/>
            </w:pPr>
          </w:p>
        </w:tc>
      </w:tr>
      <w:tr w14:paraId="517AD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BBF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8E1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BC9F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2D2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9C7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4A0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01979">
            <w:pPr>
              <w:spacing w:before="0" w:after="0"/>
              <w:ind w:left="135"/>
              <w:jc w:val="left"/>
            </w:pPr>
          </w:p>
        </w:tc>
      </w:tr>
      <w:tr w14:paraId="68CE7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203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BA1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36A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8E4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D43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F32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DDD17">
            <w:pPr>
              <w:spacing w:before="0" w:after="0"/>
              <w:ind w:left="135"/>
              <w:jc w:val="left"/>
            </w:pPr>
          </w:p>
        </w:tc>
      </w:tr>
      <w:tr w14:paraId="1AC36A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2A1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B74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82D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33E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228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F25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3658A7">
            <w:pPr>
              <w:spacing w:before="0" w:after="0"/>
              <w:ind w:left="135"/>
              <w:jc w:val="left"/>
            </w:pPr>
          </w:p>
        </w:tc>
      </w:tr>
      <w:tr w14:paraId="2A794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FF0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58F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2D7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139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4A2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4A2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299B1">
            <w:pPr>
              <w:spacing w:before="0" w:after="0"/>
              <w:ind w:left="135"/>
              <w:jc w:val="left"/>
            </w:pPr>
          </w:p>
        </w:tc>
      </w:tr>
      <w:tr w14:paraId="540B70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2BC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FE7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1ED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143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D58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7018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42151">
            <w:pPr>
              <w:spacing w:before="0" w:after="0"/>
              <w:ind w:left="135"/>
              <w:jc w:val="left"/>
            </w:pPr>
          </w:p>
        </w:tc>
      </w:tr>
      <w:tr w14:paraId="4B6DC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99B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4BE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656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B90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93F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9E9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EF7D4">
            <w:pPr>
              <w:spacing w:before="0" w:after="0"/>
              <w:ind w:left="135"/>
              <w:jc w:val="left"/>
            </w:pPr>
          </w:p>
        </w:tc>
      </w:tr>
      <w:tr w14:paraId="7800C4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BBF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C49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BC1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154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63A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25C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B3AC2">
            <w:pPr>
              <w:spacing w:before="0" w:after="0"/>
              <w:ind w:left="135"/>
              <w:jc w:val="left"/>
            </w:pPr>
          </w:p>
        </w:tc>
      </w:tr>
      <w:tr w14:paraId="5B3B03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D75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A8D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A45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8DF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3711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06B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1E1A4E">
            <w:pPr>
              <w:spacing w:before="0" w:after="0"/>
              <w:ind w:left="135"/>
              <w:jc w:val="left"/>
            </w:pPr>
          </w:p>
        </w:tc>
      </w:tr>
      <w:tr w14:paraId="6A9486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0C4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72B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124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A98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3B9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772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8A6EA">
            <w:pPr>
              <w:spacing w:before="0" w:after="0"/>
              <w:ind w:left="135"/>
              <w:jc w:val="left"/>
            </w:pPr>
          </w:p>
        </w:tc>
      </w:tr>
      <w:tr w14:paraId="76768A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C82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43D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AD3B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F18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D1A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C37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AA413">
            <w:pPr>
              <w:spacing w:before="0" w:after="0"/>
              <w:ind w:left="135"/>
              <w:jc w:val="left"/>
            </w:pPr>
          </w:p>
        </w:tc>
      </w:tr>
      <w:tr w14:paraId="76852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CBA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31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833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000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61B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B09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CC9BD">
            <w:pPr>
              <w:spacing w:before="0" w:after="0"/>
              <w:ind w:left="135"/>
              <w:jc w:val="left"/>
            </w:pPr>
          </w:p>
        </w:tc>
      </w:tr>
      <w:tr w14:paraId="4A6185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6B93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DC5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D42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A6B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059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7712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067F3">
            <w:pPr>
              <w:spacing w:before="0" w:after="0"/>
              <w:ind w:left="135"/>
              <w:jc w:val="left"/>
            </w:pPr>
          </w:p>
        </w:tc>
      </w:tr>
      <w:tr w14:paraId="48554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E0F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274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12C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2C3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8B84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6821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26FFF">
            <w:pPr>
              <w:spacing w:before="0" w:after="0"/>
              <w:ind w:left="135"/>
              <w:jc w:val="left"/>
            </w:pPr>
          </w:p>
        </w:tc>
      </w:tr>
      <w:tr w14:paraId="152E7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06B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79F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B72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749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5A6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535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086F0">
            <w:pPr>
              <w:spacing w:before="0" w:after="0"/>
              <w:ind w:left="135"/>
              <w:jc w:val="left"/>
            </w:pPr>
          </w:p>
        </w:tc>
      </w:tr>
      <w:tr w14:paraId="05E8B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168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9FF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A7C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E34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232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B73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C2198D">
            <w:pPr>
              <w:spacing w:before="0" w:after="0"/>
              <w:ind w:left="135"/>
              <w:jc w:val="left"/>
            </w:pPr>
          </w:p>
        </w:tc>
      </w:tr>
      <w:tr w14:paraId="2CDB8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038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696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F50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B79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3D5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E908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1E1E9">
            <w:pPr>
              <w:spacing w:before="0" w:after="0"/>
              <w:ind w:left="135"/>
              <w:jc w:val="left"/>
            </w:pPr>
          </w:p>
        </w:tc>
      </w:tr>
      <w:tr w14:paraId="6D694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446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CC8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CBD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3C18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8D1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08E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4D475">
            <w:pPr>
              <w:spacing w:before="0" w:after="0"/>
              <w:ind w:left="135"/>
              <w:jc w:val="left"/>
            </w:pPr>
          </w:p>
        </w:tc>
      </w:tr>
      <w:tr w14:paraId="0A06E9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BA7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504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F0F1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98E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0EE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01C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28A7C">
            <w:pPr>
              <w:spacing w:before="0" w:after="0"/>
              <w:ind w:left="135"/>
              <w:jc w:val="left"/>
            </w:pPr>
          </w:p>
        </w:tc>
      </w:tr>
      <w:tr w14:paraId="4EFD48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E28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B2E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864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13A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E70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203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B0745">
            <w:pPr>
              <w:spacing w:before="0" w:after="0"/>
              <w:ind w:left="135"/>
              <w:jc w:val="left"/>
            </w:pPr>
          </w:p>
        </w:tc>
      </w:tr>
      <w:tr w14:paraId="6DB19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2E8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01D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2E16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245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0B0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F1D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F3A80">
            <w:pPr>
              <w:spacing w:before="0" w:after="0"/>
              <w:ind w:left="135"/>
              <w:jc w:val="left"/>
            </w:pPr>
          </w:p>
        </w:tc>
      </w:tr>
      <w:tr w14:paraId="7F8A0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2E5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F3D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FCB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98FE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E58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97BC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0B775">
            <w:pPr>
              <w:spacing w:before="0" w:after="0"/>
              <w:ind w:left="135"/>
              <w:jc w:val="left"/>
            </w:pPr>
          </w:p>
        </w:tc>
      </w:tr>
      <w:tr w14:paraId="7C1E4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73C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8BC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9A1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45C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2E8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D28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92F41">
            <w:pPr>
              <w:spacing w:before="0" w:after="0"/>
              <w:ind w:left="135"/>
              <w:jc w:val="left"/>
            </w:pPr>
          </w:p>
        </w:tc>
      </w:tr>
      <w:tr w14:paraId="48104E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9EC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394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D4F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5B4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DE0D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777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FB9CD">
            <w:pPr>
              <w:spacing w:before="0" w:after="0"/>
              <w:ind w:left="135"/>
              <w:jc w:val="left"/>
            </w:pPr>
          </w:p>
        </w:tc>
      </w:tr>
      <w:tr w14:paraId="68467A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77C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245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793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A72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1F7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DB34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31548">
            <w:pPr>
              <w:spacing w:before="0" w:after="0"/>
              <w:ind w:left="135"/>
              <w:jc w:val="left"/>
            </w:pPr>
          </w:p>
        </w:tc>
      </w:tr>
      <w:tr w14:paraId="6C03B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C5D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617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8BC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F40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246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250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317C2">
            <w:pPr>
              <w:spacing w:before="0" w:after="0"/>
              <w:ind w:left="135"/>
              <w:jc w:val="left"/>
            </w:pPr>
          </w:p>
        </w:tc>
      </w:tr>
      <w:tr w14:paraId="42B2E6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4E8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2A6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FC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FCF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398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B6C1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53A48">
            <w:pPr>
              <w:spacing w:before="0" w:after="0"/>
              <w:ind w:left="135"/>
              <w:jc w:val="left"/>
            </w:pPr>
          </w:p>
        </w:tc>
      </w:tr>
      <w:tr w14:paraId="77A2D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C506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724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4BD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F8A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C1A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FCF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D73E3">
            <w:pPr>
              <w:spacing w:before="0" w:after="0"/>
              <w:ind w:left="135"/>
              <w:jc w:val="left"/>
            </w:pPr>
          </w:p>
        </w:tc>
      </w:tr>
      <w:tr w14:paraId="7FAACE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100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9C3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033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BF1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A55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176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ADF26">
            <w:pPr>
              <w:spacing w:before="0" w:after="0"/>
              <w:ind w:left="135"/>
              <w:jc w:val="left"/>
            </w:pPr>
          </w:p>
        </w:tc>
      </w:tr>
      <w:tr w14:paraId="4FF8F9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9C9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DDE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836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B3A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596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7C6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D3F9B">
            <w:pPr>
              <w:spacing w:before="0" w:after="0"/>
              <w:ind w:left="135"/>
              <w:jc w:val="left"/>
            </w:pPr>
          </w:p>
        </w:tc>
      </w:tr>
      <w:tr w14:paraId="7A000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655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0D8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A51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027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694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548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E0C09">
            <w:pPr>
              <w:spacing w:before="0" w:after="0"/>
              <w:ind w:left="135"/>
              <w:jc w:val="left"/>
            </w:pPr>
          </w:p>
        </w:tc>
      </w:tr>
      <w:tr w14:paraId="5B814E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F01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F59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7D7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06B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F79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63B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8A048">
            <w:pPr>
              <w:spacing w:before="0" w:after="0"/>
              <w:ind w:left="135"/>
              <w:jc w:val="left"/>
            </w:pPr>
          </w:p>
        </w:tc>
      </w:tr>
      <w:tr w14:paraId="2DE09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42B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925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D77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8F4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B5B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4C4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46450">
            <w:pPr>
              <w:spacing w:before="0" w:after="0"/>
              <w:ind w:left="135"/>
              <w:jc w:val="left"/>
            </w:pPr>
          </w:p>
        </w:tc>
      </w:tr>
      <w:tr w14:paraId="517BEE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37A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717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053C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B7B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490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01F4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78DB3">
            <w:pPr>
              <w:spacing w:before="0" w:after="0"/>
              <w:ind w:left="135"/>
              <w:jc w:val="left"/>
            </w:pPr>
          </w:p>
        </w:tc>
      </w:tr>
      <w:tr w14:paraId="10F92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927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BB6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A5B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4A80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8CD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A427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B1193">
            <w:pPr>
              <w:spacing w:before="0" w:after="0"/>
              <w:ind w:left="135"/>
              <w:jc w:val="left"/>
            </w:pPr>
          </w:p>
        </w:tc>
      </w:tr>
      <w:tr w14:paraId="59C15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9EC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C7A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2AC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609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890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52C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C39F0">
            <w:pPr>
              <w:spacing w:before="0" w:after="0"/>
              <w:ind w:left="135"/>
              <w:jc w:val="left"/>
            </w:pPr>
          </w:p>
        </w:tc>
      </w:tr>
      <w:tr w14:paraId="4963BC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44F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84F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938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C83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44B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7BD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743197">
            <w:pPr>
              <w:spacing w:before="0" w:after="0"/>
              <w:ind w:left="135"/>
              <w:jc w:val="left"/>
            </w:pPr>
          </w:p>
        </w:tc>
      </w:tr>
      <w:tr w14:paraId="47133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683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D8D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416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D7E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FE3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D54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CAF31">
            <w:pPr>
              <w:spacing w:before="0" w:after="0"/>
              <w:ind w:left="135"/>
              <w:jc w:val="left"/>
            </w:pPr>
          </w:p>
        </w:tc>
      </w:tr>
      <w:tr w14:paraId="0F80F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3C3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0A5F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B9F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180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AE0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B17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E234D">
            <w:pPr>
              <w:spacing w:before="0" w:after="0"/>
              <w:ind w:left="135"/>
              <w:jc w:val="left"/>
            </w:pPr>
          </w:p>
        </w:tc>
      </w:tr>
      <w:tr w14:paraId="6756D7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7B6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220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369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E5E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200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EE3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64FCB">
            <w:pPr>
              <w:spacing w:before="0" w:after="0"/>
              <w:ind w:left="135"/>
              <w:jc w:val="left"/>
            </w:pPr>
          </w:p>
        </w:tc>
      </w:tr>
      <w:tr w14:paraId="5E3976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658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D45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7FC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491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BDB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935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7A27A">
            <w:pPr>
              <w:spacing w:before="0" w:after="0"/>
              <w:ind w:left="135"/>
              <w:jc w:val="left"/>
            </w:pPr>
          </w:p>
        </w:tc>
      </w:tr>
      <w:tr w14:paraId="46989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F20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C57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BBF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7E9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D3A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EBD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DEEBE">
            <w:pPr>
              <w:spacing w:before="0" w:after="0"/>
              <w:ind w:left="135"/>
              <w:jc w:val="left"/>
            </w:pPr>
          </w:p>
        </w:tc>
      </w:tr>
      <w:tr w14:paraId="78819F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F0E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241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D410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FD0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5D4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487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11888">
            <w:pPr>
              <w:spacing w:before="0" w:after="0"/>
              <w:ind w:left="135"/>
              <w:jc w:val="left"/>
            </w:pPr>
          </w:p>
        </w:tc>
      </w:tr>
      <w:tr w14:paraId="656E1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93A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017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BA0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F33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A5C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B80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239D8">
            <w:pPr>
              <w:spacing w:before="0" w:after="0"/>
              <w:ind w:left="135"/>
              <w:jc w:val="left"/>
            </w:pPr>
          </w:p>
        </w:tc>
      </w:tr>
      <w:tr w14:paraId="6ADC0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A70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520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564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20C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015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C9A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8FEEF">
            <w:pPr>
              <w:spacing w:before="0" w:after="0"/>
              <w:ind w:left="135"/>
              <w:jc w:val="left"/>
            </w:pPr>
          </w:p>
        </w:tc>
      </w:tr>
      <w:tr w14:paraId="0153E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F22D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7D3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746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246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D82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FC6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64D6F">
            <w:pPr>
              <w:spacing w:before="0" w:after="0"/>
              <w:ind w:left="135"/>
              <w:jc w:val="left"/>
            </w:pPr>
          </w:p>
        </w:tc>
      </w:tr>
      <w:tr w14:paraId="5505B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44A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B9E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41F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FCF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29E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890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E921D">
            <w:pPr>
              <w:spacing w:before="0" w:after="0"/>
              <w:ind w:left="135"/>
              <w:jc w:val="left"/>
            </w:pPr>
          </w:p>
        </w:tc>
      </w:tr>
      <w:tr w14:paraId="6C153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696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888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81E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B8C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337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333E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9591F">
            <w:pPr>
              <w:spacing w:before="0" w:after="0"/>
              <w:ind w:left="135"/>
              <w:jc w:val="left"/>
            </w:pPr>
          </w:p>
        </w:tc>
      </w:tr>
      <w:tr w14:paraId="0F80D6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DE7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C8B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E74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127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20F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608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C0BC3">
            <w:pPr>
              <w:spacing w:before="0" w:after="0"/>
              <w:ind w:left="135"/>
              <w:jc w:val="left"/>
            </w:pPr>
          </w:p>
        </w:tc>
      </w:tr>
      <w:tr w14:paraId="3E543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2CA7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163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38D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8AF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FF7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DC4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434C2">
            <w:pPr>
              <w:spacing w:before="0" w:after="0"/>
              <w:ind w:left="135"/>
              <w:jc w:val="left"/>
            </w:pPr>
          </w:p>
        </w:tc>
      </w:tr>
      <w:tr w14:paraId="23EEF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525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45E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CA9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B23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DCCA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1EE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2C7FB">
            <w:pPr>
              <w:spacing w:before="0" w:after="0"/>
              <w:ind w:left="135"/>
              <w:jc w:val="left"/>
            </w:pPr>
          </w:p>
        </w:tc>
      </w:tr>
      <w:tr w14:paraId="2A86D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2CD2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0D3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AB5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76A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2A7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059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72E7C">
            <w:pPr>
              <w:spacing w:before="0" w:after="0"/>
              <w:ind w:left="135"/>
              <w:jc w:val="left"/>
            </w:pPr>
          </w:p>
        </w:tc>
      </w:tr>
      <w:tr w14:paraId="338F4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114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5DF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DD7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262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3534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B0C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3CF4A1">
            <w:pPr>
              <w:spacing w:before="0" w:after="0"/>
              <w:ind w:left="135"/>
              <w:jc w:val="left"/>
            </w:pPr>
          </w:p>
        </w:tc>
      </w:tr>
      <w:tr w14:paraId="088CC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21A6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E72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7D3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D83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A61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D65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04EB5">
            <w:pPr>
              <w:spacing w:before="0" w:after="0"/>
              <w:ind w:left="135"/>
              <w:jc w:val="left"/>
            </w:pPr>
          </w:p>
        </w:tc>
      </w:tr>
      <w:tr w14:paraId="554E9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54C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558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BF6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1AF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61A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D20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6E7A0">
            <w:pPr>
              <w:spacing w:before="0" w:after="0"/>
              <w:ind w:left="135"/>
              <w:jc w:val="left"/>
            </w:pPr>
          </w:p>
        </w:tc>
      </w:tr>
      <w:tr w14:paraId="071317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345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C51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BEB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308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213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7680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B3A5F">
            <w:pPr>
              <w:spacing w:before="0" w:after="0"/>
              <w:ind w:left="135"/>
              <w:jc w:val="left"/>
            </w:pPr>
          </w:p>
        </w:tc>
      </w:tr>
      <w:tr w14:paraId="48203A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E6D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1A6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F2F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B56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778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DE39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4D9D8">
            <w:pPr>
              <w:spacing w:before="0" w:after="0"/>
              <w:ind w:left="135"/>
              <w:jc w:val="left"/>
            </w:pPr>
          </w:p>
        </w:tc>
      </w:tr>
      <w:tr w14:paraId="4BB2C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9D5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E66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A79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145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73D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4889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13E7A">
            <w:pPr>
              <w:spacing w:before="0" w:after="0"/>
              <w:ind w:left="135"/>
              <w:jc w:val="left"/>
            </w:pPr>
          </w:p>
        </w:tc>
      </w:tr>
      <w:tr w14:paraId="256324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790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F4C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96E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F42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54B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15C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C998B">
            <w:pPr>
              <w:spacing w:before="0" w:after="0"/>
              <w:ind w:left="135"/>
              <w:jc w:val="left"/>
            </w:pPr>
          </w:p>
        </w:tc>
      </w:tr>
      <w:tr w14:paraId="74589B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396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45E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C15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EBE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F23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A72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42B74">
            <w:pPr>
              <w:spacing w:before="0" w:after="0"/>
              <w:ind w:left="135"/>
              <w:jc w:val="left"/>
            </w:pPr>
          </w:p>
        </w:tc>
      </w:tr>
      <w:tr w14:paraId="31E473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2D1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11A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F8B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556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2C6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058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DCA7E">
            <w:pPr>
              <w:spacing w:before="0" w:after="0"/>
              <w:ind w:left="135"/>
              <w:jc w:val="left"/>
            </w:pPr>
          </w:p>
        </w:tc>
      </w:tr>
      <w:tr w14:paraId="1233B3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4D1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39D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177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E70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540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69C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5F98A">
            <w:pPr>
              <w:spacing w:before="0" w:after="0"/>
              <w:ind w:left="135"/>
              <w:jc w:val="left"/>
            </w:pPr>
          </w:p>
        </w:tc>
      </w:tr>
      <w:tr w14:paraId="3C0FB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895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2D9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670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8C1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451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360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060C5">
            <w:pPr>
              <w:spacing w:before="0" w:after="0"/>
              <w:ind w:left="135"/>
              <w:jc w:val="left"/>
            </w:pPr>
          </w:p>
        </w:tc>
      </w:tr>
      <w:tr w14:paraId="75CCE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49E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213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513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9F81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AC1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195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DCA44">
            <w:pPr>
              <w:spacing w:before="0" w:after="0"/>
              <w:ind w:left="135"/>
              <w:jc w:val="left"/>
            </w:pPr>
          </w:p>
        </w:tc>
      </w:tr>
      <w:tr w14:paraId="351558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6B1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22A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DC4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69C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922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EBE6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2EAB7">
            <w:pPr>
              <w:spacing w:before="0" w:after="0"/>
              <w:ind w:left="135"/>
              <w:jc w:val="left"/>
            </w:pPr>
          </w:p>
        </w:tc>
      </w:tr>
      <w:tr w14:paraId="0A2187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3DC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E8F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5A7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F484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794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C595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73281">
            <w:pPr>
              <w:spacing w:before="0" w:after="0"/>
              <w:ind w:left="135"/>
              <w:jc w:val="left"/>
            </w:pPr>
          </w:p>
        </w:tc>
      </w:tr>
      <w:tr w14:paraId="790C3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246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97A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33F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0B4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907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34F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945BDE">
            <w:pPr>
              <w:spacing w:before="0" w:after="0"/>
              <w:ind w:left="135"/>
              <w:jc w:val="left"/>
            </w:pPr>
          </w:p>
        </w:tc>
      </w:tr>
      <w:tr w14:paraId="3C23C7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1AE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E3B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F446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911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BF5A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B8C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F991A">
            <w:pPr>
              <w:spacing w:before="0" w:after="0"/>
              <w:ind w:left="135"/>
              <w:jc w:val="left"/>
            </w:pPr>
          </w:p>
        </w:tc>
      </w:tr>
      <w:tr w14:paraId="30E90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7C5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ED5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7F1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12F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C1D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A9F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FCFD5">
            <w:pPr>
              <w:spacing w:before="0" w:after="0"/>
              <w:ind w:left="135"/>
              <w:jc w:val="left"/>
            </w:pPr>
          </w:p>
        </w:tc>
      </w:tr>
      <w:tr w14:paraId="48573A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ED2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44A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870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CE3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43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CA0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78B2D">
            <w:pPr>
              <w:spacing w:before="0" w:after="0"/>
              <w:ind w:left="135"/>
              <w:jc w:val="left"/>
            </w:pPr>
          </w:p>
        </w:tc>
      </w:tr>
      <w:tr w14:paraId="54D26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995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434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13E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9D1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671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C07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D2689">
            <w:pPr>
              <w:spacing w:before="0" w:after="0"/>
              <w:ind w:left="135"/>
              <w:jc w:val="left"/>
            </w:pPr>
          </w:p>
        </w:tc>
      </w:tr>
      <w:tr w14:paraId="6D57A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09A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AC8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F1C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974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FAF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2444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CC9BD">
            <w:pPr>
              <w:spacing w:before="0" w:after="0"/>
              <w:ind w:left="135"/>
              <w:jc w:val="left"/>
            </w:pPr>
          </w:p>
        </w:tc>
      </w:tr>
      <w:tr w14:paraId="581A1C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5D5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E23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E26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5DE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E4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F1C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A9815">
            <w:pPr>
              <w:spacing w:before="0" w:after="0"/>
              <w:ind w:left="135"/>
              <w:jc w:val="left"/>
            </w:pPr>
          </w:p>
        </w:tc>
      </w:tr>
      <w:tr w14:paraId="53082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09F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E22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501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134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4DA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E05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71764">
            <w:pPr>
              <w:spacing w:before="0" w:after="0"/>
              <w:ind w:left="135"/>
              <w:jc w:val="left"/>
            </w:pPr>
          </w:p>
        </w:tc>
      </w:tr>
      <w:tr w14:paraId="5C7614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0D9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A60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8A6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3A0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90F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DD6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DE64B">
            <w:pPr>
              <w:spacing w:before="0" w:after="0"/>
              <w:ind w:left="135"/>
              <w:jc w:val="left"/>
            </w:pPr>
          </w:p>
        </w:tc>
      </w:tr>
      <w:tr w14:paraId="17E28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DAD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F09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385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AFC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BC8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7EA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29BC2">
            <w:pPr>
              <w:spacing w:before="0" w:after="0"/>
              <w:ind w:left="135"/>
              <w:jc w:val="left"/>
            </w:pPr>
          </w:p>
        </w:tc>
      </w:tr>
      <w:tr w14:paraId="6EEA59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61C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E5B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430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C2D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34C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61B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55CA0">
            <w:pPr>
              <w:spacing w:before="0" w:after="0"/>
              <w:ind w:left="135"/>
              <w:jc w:val="left"/>
            </w:pPr>
          </w:p>
        </w:tc>
      </w:tr>
      <w:tr w14:paraId="179FEA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6B69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5AC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E28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024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91A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8EE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0ACC1">
            <w:pPr>
              <w:spacing w:before="0" w:after="0"/>
              <w:ind w:left="135"/>
              <w:jc w:val="left"/>
            </w:pPr>
          </w:p>
        </w:tc>
      </w:tr>
      <w:tr w14:paraId="3F356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BE9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8FC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C69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925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8DB4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F98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1E26E">
            <w:pPr>
              <w:spacing w:before="0" w:after="0"/>
              <w:ind w:left="135"/>
              <w:jc w:val="left"/>
            </w:pPr>
          </w:p>
        </w:tc>
      </w:tr>
      <w:tr w14:paraId="27FD3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48C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84D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BA3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C57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13C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D55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12E35">
            <w:pPr>
              <w:spacing w:before="0" w:after="0"/>
              <w:ind w:left="135"/>
              <w:jc w:val="left"/>
            </w:pPr>
          </w:p>
        </w:tc>
      </w:tr>
      <w:tr w14:paraId="04B6BF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300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458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94C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CB3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47A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AC6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97010">
            <w:pPr>
              <w:spacing w:before="0" w:after="0"/>
              <w:ind w:left="135"/>
              <w:jc w:val="left"/>
            </w:pPr>
          </w:p>
        </w:tc>
      </w:tr>
      <w:tr w14:paraId="402E5E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DE6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036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233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252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ABD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A1F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D59FF">
            <w:pPr>
              <w:spacing w:before="0" w:after="0"/>
              <w:ind w:left="135"/>
              <w:jc w:val="left"/>
            </w:pPr>
          </w:p>
        </w:tc>
      </w:tr>
      <w:tr w14:paraId="276D48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F17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E78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793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F5F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CFD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E1D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7179A">
            <w:pPr>
              <w:spacing w:before="0" w:after="0"/>
              <w:ind w:left="135"/>
              <w:jc w:val="left"/>
            </w:pPr>
          </w:p>
        </w:tc>
      </w:tr>
      <w:tr w14:paraId="5D097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DAE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149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AC1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793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A5B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2CEB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AC2F7">
            <w:pPr>
              <w:spacing w:before="0" w:after="0"/>
              <w:ind w:left="135"/>
              <w:jc w:val="left"/>
            </w:pPr>
          </w:p>
        </w:tc>
      </w:tr>
      <w:tr w14:paraId="4175D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C76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CAC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5E7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B9E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BF8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01E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039C6">
            <w:pPr>
              <w:spacing w:before="0" w:after="0"/>
              <w:ind w:left="135"/>
              <w:jc w:val="left"/>
            </w:pPr>
          </w:p>
        </w:tc>
      </w:tr>
      <w:tr w14:paraId="65E8F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469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D24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1FC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986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6DF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342C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5B747">
            <w:pPr>
              <w:spacing w:before="0" w:after="0"/>
              <w:ind w:left="135"/>
              <w:jc w:val="left"/>
            </w:pPr>
          </w:p>
        </w:tc>
      </w:tr>
      <w:tr w14:paraId="1FA257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A97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1BC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3A1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CD2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814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1D26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BE1CF">
            <w:pPr>
              <w:spacing w:before="0" w:after="0"/>
              <w:ind w:left="135"/>
              <w:jc w:val="left"/>
            </w:pPr>
          </w:p>
        </w:tc>
      </w:tr>
      <w:tr w14:paraId="079E9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62E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2BF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626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723C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1EC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2E6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42B65">
            <w:pPr>
              <w:spacing w:before="0" w:after="0"/>
              <w:ind w:left="135"/>
              <w:jc w:val="left"/>
            </w:pPr>
          </w:p>
        </w:tc>
      </w:tr>
      <w:tr w14:paraId="68DFA3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75E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7CD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E11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65D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BC9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744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24B95">
            <w:pPr>
              <w:spacing w:before="0" w:after="0"/>
              <w:ind w:left="135"/>
              <w:jc w:val="left"/>
            </w:pPr>
          </w:p>
        </w:tc>
      </w:tr>
      <w:tr w14:paraId="135ACD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568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E00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700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55F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CAE4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977B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3221D">
            <w:pPr>
              <w:spacing w:before="0" w:after="0"/>
              <w:ind w:left="135"/>
              <w:jc w:val="left"/>
            </w:pPr>
          </w:p>
        </w:tc>
      </w:tr>
      <w:tr w14:paraId="7FF66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D20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330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904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5A7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588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87E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A376B">
            <w:pPr>
              <w:spacing w:before="0" w:after="0"/>
              <w:ind w:left="135"/>
              <w:jc w:val="left"/>
            </w:pPr>
          </w:p>
        </w:tc>
      </w:tr>
      <w:tr w14:paraId="3EBA5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070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F24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9BA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AB8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570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624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7E72F">
            <w:pPr>
              <w:spacing w:before="0" w:after="0"/>
              <w:ind w:left="135"/>
              <w:jc w:val="left"/>
            </w:pPr>
          </w:p>
        </w:tc>
      </w:tr>
      <w:tr w14:paraId="35C5EC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15C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9AF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41A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3EB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196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A88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447A9">
            <w:pPr>
              <w:spacing w:before="0" w:after="0"/>
              <w:ind w:left="135"/>
              <w:jc w:val="left"/>
            </w:pPr>
          </w:p>
        </w:tc>
      </w:tr>
      <w:tr w14:paraId="293DA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F61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076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1ED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668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9EF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27D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E854F2">
            <w:pPr>
              <w:spacing w:before="0" w:after="0"/>
              <w:ind w:left="135"/>
              <w:jc w:val="left"/>
            </w:pPr>
          </w:p>
        </w:tc>
      </w:tr>
      <w:tr w14:paraId="67025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87E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7ED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9A4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C1D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4A0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60B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B0D81">
            <w:pPr>
              <w:spacing w:before="0" w:after="0"/>
              <w:ind w:left="135"/>
              <w:jc w:val="left"/>
            </w:pPr>
          </w:p>
        </w:tc>
      </w:tr>
      <w:tr w14:paraId="18F44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5D1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91D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889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FC9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8B44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384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5C812">
            <w:pPr>
              <w:spacing w:before="0" w:after="0"/>
              <w:ind w:left="135"/>
              <w:jc w:val="left"/>
            </w:pPr>
          </w:p>
        </w:tc>
      </w:tr>
      <w:tr w14:paraId="5C7092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3A3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26F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342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FAD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646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57A3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AC056">
            <w:pPr>
              <w:spacing w:before="0" w:after="0"/>
              <w:ind w:left="135"/>
              <w:jc w:val="left"/>
            </w:pPr>
          </w:p>
        </w:tc>
      </w:tr>
      <w:tr w14:paraId="350ECC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5AF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9CB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1C0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F2E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B71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207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84FDD">
            <w:pPr>
              <w:spacing w:before="0" w:after="0"/>
              <w:ind w:left="135"/>
              <w:jc w:val="left"/>
            </w:pPr>
          </w:p>
        </w:tc>
      </w:tr>
      <w:tr w14:paraId="48311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06B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F08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6EC9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E4B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B47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922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F4B48">
            <w:pPr>
              <w:spacing w:before="0" w:after="0"/>
              <w:ind w:left="135"/>
              <w:jc w:val="left"/>
            </w:pPr>
          </w:p>
        </w:tc>
      </w:tr>
      <w:tr w14:paraId="58EB0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666A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916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1AA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B00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E22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F81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7AD90">
            <w:pPr>
              <w:spacing w:before="0" w:after="0"/>
              <w:ind w:left="135"/>
              <w:jc w:val="left"/>
            </w:pPr>
          </w:p>
        </w:tc>
      </w:tr>
      <w:tr w14:paraId="16CD8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48D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0FA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010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184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40A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7AB5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168DE">
            <w:pPr>
              <w:spacing w:before="0" w:after="0"/>
              <w:ind w:left="135"/>
              <w:jc w:val="left"/>
            </w:pPr>
          </w:p>
        </w:tc>
      </w:tr>
      <w:tr w14:paraId="40BDF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5F4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ECC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4908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BB2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43E6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EB6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BC9B7">
            <w:pPr>
              <w:spacing w:before="0" w:after="0"/>
              <w:ind w:left="135"/>
              <w:jc w:val="left"/>
            </w:pPr>
          </w:p>
        </w:tc>
      </w:tr>
      <w:tr w14:paraId="7ABE4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B63B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349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DBC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200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2EC3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568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8A407">
            <w:pPr>
              <w:spacing w:before="0" w:after="0"/>
              <w:ind w:left="135"/>
              <w:jc w:val="left"/>
            </w:pPr>
          </w:p>
        </w:tc>
      </w:tr>
      <w:tr w14:paraId="602B2A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259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5E1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1E7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F99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B6D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D24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05F81">
            <w:pPr>
              <w:spacing w:before="0" w:after="0"/>
              <w:ind w:left="135"/>
              <w:jc w:val="left"/>
            </w:pPr>
          </w:p>
        </w:tc>
      </w:tr>
      <w:tr w14:paraId="2DA818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F71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E62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B39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FCE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9DF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111D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B7FBD">
            <w:pPr>
              <w:spacing w:before="0" w:after="0"/>
              <w:ind w:left="135"/>
              <w:jc w:val="left"/>
            </w:pPr>
          </w:p>
        </w:tc>
      </w:tr>
      <w:tr w14:paraId="34CF3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C14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8DF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917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F918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C67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B1C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14FB9">
            <w:pPr>
              <w:spacing w:before="0" w:after="0"/>
              <w:ind w:left="135"/>
              <w:jc w:val="left"/>
            </w:pPr>
          </w:p>
        </w:tc>
      </w:tr>
      <w:tr w14:paraId="58C663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25F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E60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023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B4B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8CA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E87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C9D405">
            <w:pPr>
              <w:spacing w:before="0" w:after="0"/>
              <w:ind w:left="135"/>
              <w:jc w:val="left"/>
            </w:pPr>
          </w:p>
        </w:tc>
      </w:tr>
      <w:tr w14:paraId="4EB9A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A5FD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306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D29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CDB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CA4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B88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2312C8">
            <w:pPr>
              <w:spacing w:before="0" w:after="0"/>
              <w:ind w:left="135"/>
              <w:jc w:val="left"/>
            </w:pPr>
          </w:p>
        </w:tc>
      </w:tr>
      <w:tr w14:paraId="15633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A31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A0C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B87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5DD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D5C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9EB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65A0AA">
            <w:pPr>
              <w:spacing w:before="0" w:after="0"/>
              <w:ind w:left="135"/>
              <w:jc w:val="left"/>
            </w:pPr>
          </w:p>
        </w:tc>
      </w:tr>
      <w:tr w14:paraId="44164E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9350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0C2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6BF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49E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ED8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7E86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FD81A5">
            <w:pPr>
              <w:spacing w:before="0" w:after="0"/>
              <w:ind w:left="135"/>
              <w:jc w:val="left"/>
            </w:pPr>
          </w:p>
        </w:tc>
      </w:tr>
      <w:tr w14:paraId="2B28EC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9C4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8BC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C0F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FCE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869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1B55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9FFB6">
            <w:pPr>
              <w:spacing w:before="0" w:after="0"/>
              <w:ind w:left="135"/>
              <w:jc w:val="left"/>
            </w:pPr>
          </w:p>
        </w:tc>
      </w:tr>
      <w:tr w14:paraId="16AA6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7E2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643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D61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80A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DC1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54E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9AE21">
            <w:pPr>
              <w:spacing w:before="0" w:after="0"/>
              <w:ind w:left="135"/>
              <w:jc w:val="left"/>
            </w:pPr>
          </w:p>
        </w:tc>
      </w:tr>
      <w:tr w14:paraId="07DC33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763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D97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E9F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6A5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815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AD2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71033">
            <w:pPr>
              <w:spacing w:before="0" w:after="0"/>
              <w:ind w:left="135"/>
              <w:jc w:val="left"/>
            </w:pPr>
          </w:p>
        </w:tc>
      </w:tr>
      <w:tr w14:paraId="313228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ABA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501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0A8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EA7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B8E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17E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D96A1">
            <w:pPr>
              <w:spacing w:before="0" w:after="0"/>
              <w:ind w:left="135"/>
              <w:jc w:val="left"/>
            </w:pPr>
          </w:p>
        </w:tc>
      </w:tr>
      <w:tr w14:paraId="559289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FEF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7D3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EE7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97F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1C9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DC7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924F6">
            <w:pPr>
              <w:spacing w:before="0" w:after="0"/>
              <w:ind w:left="135"/>
              <w:jc w:val="left"/>
            </w:pPr>
          </w:p>
        </w:tc>
      </w:tr>
      <w:tr w14:paraId="64786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566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8E4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BA38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7FB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06A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7805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8B674">
            <w:pPr>
              <w:spacing w:before="0" w:after="0"/>
              <w:ind w:left="135"/>
              <w:jc w:val="left"/>
            </w:pPr>
          </w:p>
        </w:tc>
      </w:tr>
      <w:tr w14:paraId="3B2C43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35E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E6E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948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CF7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D7B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4F4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3836F">
            <w:pPr>
              <w:spacing w:before="0" w:after="0"/>
              <w:ind w:left="135"/>
              <w:jc w:val="left"/>
            </w:pPr>
          </w:p>
        </w:tc>
      </w:tr>
      <w:tr w14:paraId="62DDCA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DA6F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728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72B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1FC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669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359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E763C">
            <w:pPr>
              <w:spacing w:before="0" w:after="0"/>
              <w:ind w:left="135"/>
              <w:jc w:val="left"/>
            </w:pPr>
          </w:p>
        </w:tc>
      </w:tr>
      <w:tr w14:paraId="1479E8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3E2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D4F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C59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DEEC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6C4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080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085D7">
            <w:pPr>
              <w:spacing w:before="0" w:after="0"/>
              <w:ind w:left="135"/>
              <w:jc w:val="left"/>
            </w:pPr>
          </w:p>
        </w:tc>
      </w:tr>
      <w:tr w14:paraId="19E2D1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BD6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212F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1F2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2FE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17135">
            <w:pPr>
              <w:jc w:val="left"/>
            </w:pPr>
          </w:p>
        </w:tc>
      </w:tr>
    </w:tbl>
    <w:p w14:paraId="2740068A">
      <w:pPr>
        <w:sectPr>
          <w:pgSz w:w="16383" w:h="11906" w:orient="landscape"/>
          <w:cols w:space="720" w:num="1"/>
        </w:sectPr>
      </w:pPr>
    </w:p>
    <w:p w14:paraId="221FA07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317"/>
        <w:gridCol w:w="1168"/>
        <w:gridCol w:w="1317"/>
        <w:gridCol w:w="1400"/>
        <w:gridCol w:w="993"/>
        <w:gridCol w:w="2847"/>
      </w:tblGrid>
      <w:tr w14:paraId="7E891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080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FFF7A45"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446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BB3DF6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E242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F8E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FC80D4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1C54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18D599">
            <w:pPr>
              <w:spacing w:before="0" w:after="0"/>
              <w:ind w:left="135"/>
              <w:jc w:val="left"/>
            </w:pPr>
          </w:p>
        </w:tc>
      </w:tr>
      <w:tr w14:paraId="373E5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135F30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26AD72">
            <w:pPr>
              <w:jc w:val="left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3E3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FECEE16"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A00C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650B932"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DACB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D846CF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D80F02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07533C">
            <w:pPr>
              <w:jc w:val="left"/>
            </w:pPr>
          </w:p>
        </w:tc>
      </w:tr>
      <w:tr w14:paraId="1AEA9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8C49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DE17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6AF5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82D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1FF0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7C916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42A3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0029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D42D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6482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C6C4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E7FC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F2FA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49D85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99A5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8479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CE5F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9DC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ED5A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C6BD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9F9D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53E76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9A15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EEA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3D08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F65F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1B9D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8ACB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EC0B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638D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E5EC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6DD2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8A76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583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8E61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616E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FEB2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B7EF0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B0B4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EA1F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439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817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1928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D456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03F8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2BC2E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D14B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2440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7945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DF85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444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BF55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403D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83E69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6356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28A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F8E3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A973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CBFF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A59D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4C62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AEB22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8BA1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961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0465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B096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C6AC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E55A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ED2B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171BA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B368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522D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062C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C7B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4B9B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C62E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041D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7FBBC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362D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FA7B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E0EE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9F45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7B69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40E7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BBA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01920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4FFB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587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132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483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978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B942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1BC5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03F50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F72944">
            <w:pPr>
              <w:spacing w:before="0" w:after="0"/>
              <w:ind w:left="135"/>
              <w:jc w:val="left"/>
            </w:pPr>
          </w:p>
        </w:tc>
      </w:tr>
      <w:tr w14:paraId="57FED0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AD42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DCDB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DAFD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1741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5AD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981E6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7F089C">
            <w:pPr>
              <w:spacing w:before="0" w:after="0"/>
              <w:ind w:left="135"/>
              <w:jc w:val="left"/>
            </w:pPr>
          </w:p>
        </w:tc>
      </w:tr>
      <w:tr w14:paraId="3DB67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756F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38B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7FF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3DEE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BD32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78079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6BF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925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44D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F97A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FA3D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7F9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0038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3EAC6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4058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8EF3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413C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8833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5870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DA71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E479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3FD2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398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3A1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90D9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0D56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4E92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761A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EF32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51BF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6417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D64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8CA1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F5B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65E5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DD7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1D8D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466BB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F89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83C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19DF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729E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86F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C194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64E1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2B774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E8B9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014C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2C45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80A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9C08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95B3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91DE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B973D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EAC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358E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21B1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5043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65DC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9399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478A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6E1E9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E973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5DF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FCE1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0E26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51A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82BF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1EF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F6C23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712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90DB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2B62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7CC9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D52A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4AF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7B79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9591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D03130">
            <w:pPr>
              <w:spacing w:before="0" w:after="0"/>
              <w:ind w:left="135"/>
              <w:jc w:val="left"/>
            </w:pPr>
          </w:p>
        </w:tc>
      </w:tr>
      <w:tr w14:paraId="6BE62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7E14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605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94B0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BC1A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D5BC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67934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4CE2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8B1B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33F0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4B4D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596F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B9B4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D1D5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C0145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162F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9CC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B194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49D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4644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495D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12E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24504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1B0E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6F25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8528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79F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1A40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AD5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6FBA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EAFBA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B71D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419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AD85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05A5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0261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59F9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7539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6F54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B5B6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1A2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2CAB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0AD6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3F73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038F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00E8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E16DD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0F7F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4D90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AEBB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BA6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4099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493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CDC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F9428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62F7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ABF5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0BB7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15B0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4073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1900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D7C4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609F4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A2F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F07E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24CF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4FC8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4BBB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674D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AFB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04062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7143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79A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7CDD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02C7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EF93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CD9E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B886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344C4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AF84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758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B19C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BB6D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91B0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C760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3ECF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AE68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D902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C2E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EC5D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BF1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24E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32C6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F7B1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53D2E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5DDE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493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63C4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A7AA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86C3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4A9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A586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A7051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83F0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CAE7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D2F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1799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A929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F546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A233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CBDA2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7E75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C35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B465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A81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C7EE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D0BA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469D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88789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879A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4AB0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3390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BD9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039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493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F50F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81F47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2C9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E4F3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E25D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980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2586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FE1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23D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0E5B1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33FE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AB33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B21B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B88B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178E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E3CB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0BDD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3BC0C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A21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B5A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C988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FC3A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F293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90F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4976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5A86C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D2E0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6E9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45C5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555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8994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AC84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177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330ED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D04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"https://m.edsoo.ru/f8430710"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D4C5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8DDD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6922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F436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BC8F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1A44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F33EC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7DC4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https://m.edsoo.ru/f8430ff8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A91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A735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7551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3541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F60D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BCD2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B43D3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D98E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852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1E20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3BE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D0E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11AD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4184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CCE00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94BC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CF8E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E048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09A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5E9C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F771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4BB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C4BE3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B17A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526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7961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BB5D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FA4D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E3BD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504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07677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A23AB9">
            <w:pPr>
              <w:spacing w:before="0" w:after="0"/>
              <w:ind w:left="135"/>
              <w:jc w:val="left"/>
            </w:pPr>
          </w:p>
        </w:tc>
      </w:tr>
      <w:tr w14:paraId="6DCEC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B8B1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5ED5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9B2D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E014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AF19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AEAE1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DC4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81B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748A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1563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88AA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2D0E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A4C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D2C1A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0AD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64D8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65F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D370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3186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6950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5404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76CA7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6A66B">
            <w:pPr>
              <w:spacing w:before="0" w:after="0"/>
              <w:ind w:left="135"/>
              <w:jc w:val="left"/>
            </w:pPr>
          </w:p>
        </w:tc>
      </w:tr>
      <w:tr w14:paraId="7C9F2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8D9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FACA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F658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A860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60D2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2394B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BB1F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AAE7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8BBD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9E0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F2ED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A8D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F17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7A961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80BE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411C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708F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DA35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A9CA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B13C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22A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A3E3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1E9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BF9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9C1E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5820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EBC8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D2F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93C0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5C542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3519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F9A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BA0A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1A5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584E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E8B4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B56A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48AB3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2A8D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43A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D4A5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7D4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B3E3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BFB4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3A45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76697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0F63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709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FC8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AEE4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72A1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E5E2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6E97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EDC9F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49F6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02F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3969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DEC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D209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0691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6EB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C7C34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9E23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"https://m.edsoo.ru/f84287ae"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https://m.edsoo.ru/f84287ae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C28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AAF6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483E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587B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0420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65E0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840E7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492634">
            <w:pPr>
              <w:spacing w:before="0" w:after="0"/>
              <w:ind w:left="135"/>
              <w:jc w:val="left"/>
            </w:pPr>
          </w:p>
        </w:tc>
      </w:tr>
      <w:tr w14:paraId="71D808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08F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D84B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CCF3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0A2C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7DFA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60B6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11E186">
            <w:pPr>
              <w:spacing w:before="0" w:after="0"/>
              <w:ind w:left="135"/>
              <w:jc w:val="left"/>
            </w:pPr>
          </w:p>
        </w:tc>
      </w:tr>
      <w:tr w14:paraId="4451E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3A73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1A40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0729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7D68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F1B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F09A9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4C9629">
            <w:pPr>
              <w:spacing w:before="0" w:after="0"/>
              <w:ind w:left="135"/>
              <w:jc w:val="left"/>
            </w:pPr>
          </w:p>
        </w:tc>
      </w:tr>
      <w:tr w14:paraId="73DD2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26D5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688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0935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4C3D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9F8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F8E85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486352">
            <w:pPr>
              <w:spacing w:before="0" w:after="0"/>
              <w:ind w:left="135"/>
              <w:jc w:val="left"/>
            </w:pPr>
          </w:p>
        </w:tc>
      </w:tr>
      <w:tr w14:paraId="5FF47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982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F6D7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116D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84D5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6972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CE67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D3674D">
            <w:pPr>
              <w:spacing w:before="0" w:after="0"/>
              <w:ind w:left="135"/>
              <w:jc w:val="left"/>
            </w:pPr>
          </w:p>
        </w:tc>
      </w:tr>
      <w:tr w14:paraId="6041C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B901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FCCD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7486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1BC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22B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CA861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432D8F">
            <w:pPr>
              <w:spacing w:before="0" w:after="0"/>
              <w:ind w:left="135"/>
              <w:jc w:val="left"/>
            </w:pPr>
          </w:p>
        </w:tc>
      </w:tr>
      <w:tr w14:paraId="1AA1A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1021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C888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BD8C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3D29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59B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CF538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F737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53C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5D44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A83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77B0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D03B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1E83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55FC9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1281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80A3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AE22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E182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2A1B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1049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0A1B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18251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D624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CB65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1903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B7B9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98B4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B207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16FE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93DA6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14AA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D1AF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55E5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9745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938E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B409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1DD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619B2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CC9B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B32B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D12F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09A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B41F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CB89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7249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C258F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5713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26D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16FE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832A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D38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01F8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A3DB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E75F1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097B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"https://m.edsoo.ru/f8424532"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https://m.edsoo.ru/f8424532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B3A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0065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B810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A40B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1C6B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126C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BC347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5D7B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5DA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C4F0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7695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EFBD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AF8F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F48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26B9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9168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5F2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B65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2132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DF7E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6579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B6E6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AAE51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5C26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909B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B98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557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B6D0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CADD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2FED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348A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6B8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CDE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D9C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F0D3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BCEC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92CC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7674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E6AA1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9A37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D4C4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81AC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9B1E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F70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C630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56EE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7E8F7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1DC4E">
            <w:pPr>
              <w:spacing w:before="0" w:after="0"/>
              <w:ind w:left="135"/>
              <w:jc w:val="left"/>
            </w:pPr>
          </w:p>
        </w:tc>
      </w:tr>
      <w:tr w14:paraId="4B69E2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C71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424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E204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149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305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A8A08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6CDD90">
            <w:pPr>
              <w:spacing w:before="0" w:after="0"/>
              <w:ind w:left="135"/>
              <w:jc w:val="left"/>
            </w:pPr>
          </w:p>
        </w:tc>
      </w:tr>
      <w:tr w14:paraId="51AA1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21B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5117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C29D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6EC0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204A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B0652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C2A0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59B2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1EFD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9FE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92AD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8D33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7655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FD6D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5E27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2C7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1483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1697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5427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B416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8D90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A85BE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3C64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BB38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1121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BC5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4CD6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825B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1C9F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75E48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B71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9EF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84C8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CEDA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E0F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581E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7E4F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56FFF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965E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61F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9F21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08D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51CF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9F38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9D05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5F01B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793D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99E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0C98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59AC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051C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247C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9B42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EDDFF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8C26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C961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007C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756F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25C7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4E5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4709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CC4E0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95A546">
            <w:pPr>
              <w:spacing w:before="0" w:after="0"/>
              <w:ind w:left="135"/>
              <w:jc w:val="left"/>
            </w:pPr>
          </w:p>
        </w:tc>
      </w:tr>
      <w:tr w14:paraId="1C760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C36B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61B5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AF2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E877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B6D8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A1401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6D9AF9">
            <w:pPr>
              <w:spacing w:before="0" w:after="0"/>
              <w:ind w:left="135"/>
              <w:jc w:val="left"/>
            </w:pPr>
          </w:p>
        </w:tc>
      </w:tr>
      <w:tr w14:paraId="137EB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658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D7ED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C045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40FD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3CFF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5A8BF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B55364">
            <w:pPr>
              <w:spacing w:before="0" w:after="0"/>
              <w:ind w:left="135"/>
              <w:jc w:val="left"/>
            </w:pPr>
          </w:p>
        </w:tc>
      </w:tr>
      <w:tr w14:paraId="54850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E4E9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6E1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2788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28A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A53C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83590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F5EC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2E0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AB53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4523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2F0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1CE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2D56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DB6C8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4974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DEE2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301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CF0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0901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82C6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947A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CF4F9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C7D1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C7C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1DB2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9AAA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C003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895A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8A3C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08C4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F68623">
            <w:pPr>
              <w:spacing w:before="0" w:after="0"/>
              <w:ind w:left="135"/>
              <w:jc w:val="left"/>
            </w:pPr>
          </w:p>
        </w:tc>
      </w:tr>
      <w:tr w14:paraId="1F190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7F94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4A91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5EE7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47A5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23B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8B5DC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0065CE">
            <w:pPr>
              <w:spacing w:before="0" w:after="0"/>
              <w:ind w:left="135"/>
              <w:jc w:val="left"/>
            </w:pPr>
          </w:p>
        </w:tc>
      </w:tr>
      <w:tr w14:paraId="2692B7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8BE6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50D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EFC6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B617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1235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1AC5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A21C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EB61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646D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2B5B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FBD4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E6D4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BD3A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6E4E3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350606">
            <w:pPr>
              <w:spacing w:before="0" w:after="0"/>
              <w:ind w:left="135"/>
              <w:jc w:val="left"/>
            </w:pPr>
          </w:p>
        </w:tc>
      </w:tr>
      <w:tr w14:paraId="62F4E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13C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3451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A6C7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8B6F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A7EB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4E29C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19B3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D9C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6A2B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1C5D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4C44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9AA0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A6C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3182E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0B014C">
            <w:pPr>
              <w:spacing w:before="0" w:after="0"/>
              <w:ind w:left="135"/>
              <w:jc w:val="left"/>
            </w:pPr>
          </w:p>
        </w:tc>
      </w:tr>
      <w:tr w14:paraId="78CBE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77C6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0D1B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9B2E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6F13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59D7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D32E8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941C85">
            <w:pPr>
              <w:spacing w:before="0" w:after="0"/>
              <w:ind w:left="135"/>
              <w:jc w:val="left"/>
            </w:pPr>
          </w:p>
        </w:tc>
      </w:tr>
      <w:tr w14:paraId="33205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350B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11ED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34BF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E58D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5273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05B44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83EF92">
            <w:pPr>
              <w:spacing w:before="0" w:after="0"/>
              <w:ind w:left="135"/>
              <w:jc w:val="left"/>
            </w:pPr>
          </w:p>
        </w:tc>
      </w:tr>
      <w:tr w14:paraId="079B7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EDD4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4C4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DB87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964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6F03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AC7EC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E175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DD3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593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DF67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D035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DBCE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337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8EB3E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4734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FC9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D6EC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A5DA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BC3E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8FA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54CE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8BC72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9201E0">
            <w:pPr>
              <w:spacing w:before="0" w:after="0"/>
              <w:ind w:left="135"/>
              <w:jc w:val="left"/>
            </w:pPr>
          </w:p>
        </w:tc>
      </w:tr>
      <w:tr w14:paraId="1E084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FD88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9DD3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321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7F80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621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BA211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1AA1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F26E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FBC4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FAC5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8781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D32F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FEAB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22D6A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F0C9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FF7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5BB0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E878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F4E3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3447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C8DD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66648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233D25">
            <w:pPr>
              <w:spacing w:before="0" w:after="0"/>
              <w:ind w:left="135"/>
              <w:jc w:val="left"/>
            </w:pPr>
          </w:p>
        </w:tc>
      </w:tr>
      <w:tr w14:paraId="7BB6BF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C11B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A3D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D832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D758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8810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BB09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050B9">
            <w:pPr>
              <w:spacing w:before="0" w:after="0"/>
              <w:ind w:left="135"/>
              <w:jc w:val="left"/>
            </w:pPr>
          </w:p>
        </w:tc>
      </w:tr>
      <w:tr w14:paraId="56C51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249B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6E8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DD9F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4104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A5A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4AA95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AAE8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2176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566B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B42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B08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F79A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36EC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391C0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F868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0D68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5F8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F93A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EDFF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6B4B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195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0E182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5B5A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99B4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720D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A7BE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0AA5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1E16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E3A0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E0091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FEA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582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C56B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B557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1A42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98BE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A96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7A35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959D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2803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C039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B58E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CBC6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1CD6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7098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38832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F946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9613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097C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F290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D6A9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085B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FED4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5BF31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5C03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3447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F3F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07A2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BFC5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DB69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8D8F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91C0B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9E33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1552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05DA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0DCE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161E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C864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9032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77B88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F0C0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F548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29C9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C54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F5EA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E51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A189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ABC84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B24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509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4E56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C42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65A5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CA50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7D90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8080A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A33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0FBF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6A2B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A79E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135B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9C1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6D5C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1DB84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959FE6">
            <w:pPr>
              <w:spacing w:before="0" w:after="0"/>
              <w:ind w:left="135"/>
              <w:jc w:val="left"/>
            </w:pPr>
          </w:p>
        </w:tc>
      </w:tr>
      <w:tr w14:paraId="06EE1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A91B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FBBE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F382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D3A3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8EE8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B7391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A260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"https://m.edsoo.ru/f842f1f8"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845E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BDC0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83D8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3FD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FEF9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EBA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E5C26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14AB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781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7F6C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CBC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F11B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1375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E321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82B5D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7AB5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https://m.edsoo.ru/f8430332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545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F648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3105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79D2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B062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A8C6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B4C9B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1A37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FCA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92D8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7151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832F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243B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3D0F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BA4F5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D5DF34">
            <w:pPr>
              <w:spacing w:before="0" w:after="0"/>
              <w:ind w:left="135"/>
              <w:jc w:val="left"/>
            </w:pPr>
          </w:p>
        </w:tc>
      </w:tr>
      <w:tr w14:paraId="76698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B768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E3C6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D336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DD7F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A347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54104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156588">
            <w:pPr>
              <w:spacing w:before="0" w:after="0"/>
              <w:ind w:left="135"/>
              <w:jc w:val="left"/>
            </w:pPr>
          </w:p>
        </w:tc>
      </w:tr>
      <w:tr w14:paraId="0A265E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4C7F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FB0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46C0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B704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B5B3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ECD60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D9A7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4E2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36F0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6072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E514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01FB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2BD4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5F41E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49E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BD2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9B37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19E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B89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CA44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E24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0421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9CAB02">
            <w:pPr>
              <w:spacing w:before="0" w:after="0"/>
              <w:ind w:left="135"/>
              <w:jc w:val="left"/>
            </w:pPr>
          </w:p>
        </w:tc>
      </w:tr>
      <w:tr w14:paraId="3E1106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F524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38C6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6211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6310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5DB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139B3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1E11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A012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5B5C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18ED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B7B1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3B5B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A0E2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2016A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9949E">
            <w:pPr>
              <w:spacing w:before="0" w:after="0"/>
              <w:ind w:left="135"/>
              <w:jc w:val="left"/>
            </w:pPr>
          </w:p>
        </w:tc>
      </w:tr>
      <w:tr w14:paraId="08ECF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A007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3B5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31EE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8501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CB7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83630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DD3A29">
            <w:pPr>
              <w:spacing w:before="0" w:after="0"/>
              <w:ind w:left="135"/>
              <w:jc w:val="left"/>
            </w:pPr>
          </w:p>
        </w:tc>
      </w:tr>
      <w:tr w14:paraId="4F6E94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BA5D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3C6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B92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7AC0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0481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FD96F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407E66">
            <w:pPr>
              <w:spacing w:before="0" w:after="0"/>
              <w:ind w:left="135"/>
              <w:jc w:val="left"/>
            </w:pPr>
          </w:p>
        </w:tc>
      </w:tr>
      <w:tr w14:paraId="38E9D3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47C1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EEE4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AFE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82B0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3BFE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31752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08FC9D">
            <w:pPr>
              <w:spacing w:before="0" w:after="0"/>
              <w:ind w:left="135"/>
              <w:jc w:val="left"/>
            </w:pPr>
          </w:p>
        </w:tc>
      </w:tr>
      <w:tr w14:paraId="0F0AF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0F63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A89E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C5C8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FB60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A37B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E218E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1E6149">
            <w:pPr>
              <w:spacing w:before="0" w:after="0"/>
              <w:ind w:left="135"/>
              <w:jc w:val="left"/>
            </w:pPr>
          </w:p>
        </w:tc>
      </w:tr>
      <w:tr w14:paraId="3965E5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F4F7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D675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1A52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6E41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028F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85EE5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DD2676">
            <w:pPr>
              <w:spacing w:before="0" w:after="0"/>
              <w:ind w:left="135"/>
              <w:jc w:val="left"/>
            </w:pPr>
          </w:p>
        </w:tc>
      </w:tr>
      <w:tr w14:paraId="18BF7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64D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AB21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EFA2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5454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51A2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5A1F0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B0D5D5">
            <w:pPr>
              <w:spacing w:before="0" w:after="0"/>
              <w:ind w:left="135"/>
              <w:jc w:val="left"/>
            </w:pPr>
          </w:p>
        </w:tc>
      </w:tr>
      <w:tr w14:paraId="5037DF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0203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8E4B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BFA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BB8B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E6D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E749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5CE07B">
            <w:pPr>
              <w:spacing w:before="0" w:after="0"/>
              <w:ind w:left="135"/>
              <w:jc w:val="left"/>
            </w:pPr>
          </w:p>
        </w:tc>
      </w:tr>
      <w:tr w14:paraId="76E03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4002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4187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F99A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439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BE9B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AD56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B0F5F6">
            <w:pPr>
              <w:spacing w:before="0" w:after="0"/>
              <w:ind w:left="135"/>
              <w:jc w:val="left"/>
            </w:pPr>
          </w:p>
        </w:tc>
      </w:tr>
      <w:tr w14:paraId="7003C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E8E3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84F4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A19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F62C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7FC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F15C6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1FF5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"https://m.edsoo.ru/f8434a54"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https://m.edsoo.ru/f8434a54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788B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8634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C72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265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29E7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FD56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22B7E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C1F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AD3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25E2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7B56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A8D0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52E1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1BCA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DEE67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72F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99A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1BD1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66A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0EED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DA42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531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241F3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2687F2">
            <w:pPr>
              <w:spacing w:before="0" w:after="0"/>
              <w:ind w:left="135"/>
              <w:jc w:val="left"/>
            </w:pPr>
          </w:p>
        </w:tc>
      </w:tr>
      <w:tr w14:paraId="7FA63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0DF7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5FB9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5543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E401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29DA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F7699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7D53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3E36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2F21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B964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E97B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056D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E665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8075D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AE4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277D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08BC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45C7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2741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7529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DB42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6224F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9A998C">
            <w:pPr>
              <w:spacing w:before="0" w:after="0"/>
              <w:ind w:left="135"/>
              <w:jc w:val="left"/>
            </w:pPr>
          </w:p>
        </w:tc>
      </w:tr>
      <w:tr w14:paraId="4FD0BB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DF9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8EFF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DC9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247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08BA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0438C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2CEE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49D3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2960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F6BC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A45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A51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63F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5080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00FD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D5B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3BF9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386B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6C79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1D98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D1A1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D310B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0203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"https://m.edsoo.ru/f8427142"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https://m.edsoo.ru/f8427142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C5E8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28F6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5D59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AAE9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813F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43DC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163FF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0D96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"https://m.edsoo.ru/f84250e0"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4DF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0FFA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52D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E132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B858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03F2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9B43B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C08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E56F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1631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8CB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BB09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F547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1151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42744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353925">
            <w:pPr>
              <w:spacing w:before="0" w:after="0"/>
              <w:ind w:left="135"/>
              <w:jc w:val="left"/>
            </w:pPr>
          </w:p>
        </w:tc>
      </w:tr>
      <w:tr w14:paraId="42C16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9489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6790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134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630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FEB8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0B671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0C12BE">
            <w:pPr>
              <w:spacing w:before="0" w:after="0"/>
              <w:ind w:left="135"/>
              <w:jc w:val="left"/>
            </w:pPr>
          </w:p>
        </w:tc>
      </w:tr>
      <w:tr w14:paraId="7A5765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0595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D81F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D46F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C9D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C855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3B288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FD1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9CE8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0A04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EA94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ABC8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A2D6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D987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FE7F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8543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524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402F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CB5F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F05C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F2C6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DA83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912F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12D1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F443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1F93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09B1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B77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BB4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E736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D20C5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4170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F6E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6205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FF4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9FE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F7EB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2208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B13C8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6E8C06">
            <w:pPr>
              <w:spacing w:before="0" w:after="0"/>
              <w:ind w:left="135"/>
              <w:jc w:val="left"/>
            </w:pPr>
          </w:p>
        </w:tc>
      </w:tr>
      <w:tr w14:paraId="211552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5535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E2A5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BD17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EB5E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DDA5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0F63A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5E4B48">
            <w:pPr>
              <w:spacing w:before="0" w:after="0"/>
              <w:ind w:left="135"/>
              <w:jc w:val="left"/>
            </w:pPr>
          </w:p>
        </w:tc>
      </w:tr>
      <w:tr w14:paraId="1002F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507F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24E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F5C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481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7E24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2BF96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3CB7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9EA2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17DC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16F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E546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004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CD2E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14E58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63BB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6B3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6084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D5CD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24FA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CFA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64AF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9D0D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4BC42">
            <w:pPr>
              <w:spacing w:before="0" w:after="0"/>
              <w:ind w:left="135"/>
              <w:jc w:val="left"/>
            </w:pPr>
          </w:p>
        </w:tc>
      </w:tr>
      <w:tr w14:paraId="6043B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E620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C76A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8BE2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6DCA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6E79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9BB71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FDB2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C80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6B0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449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331C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DF5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4C5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6100D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21B4FB">
            <w:pPr>
              <w:spacing w:before="0" w:after="0"/>
              <w:ind w:left="135"/>
              <w:jc w:val="left"/>
            </w:pPr>
          </w:p>
        </w:tc>
      </w:tr>
      <w:tr w14:paraId="7BB730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63C5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899B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1342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7C1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DB74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53B9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FEBC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A75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29D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1EE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EB6E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8B1E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212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7A168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86560C">
            <w:pPr>
              <w:spacing w:before="0" w:after="0"/>
              <w:ind w:left="135"/>
              <w:jc w:val="left"/>
            </w:pPr>
          </w:p>
        </w:tc>
      </w:tr>
      <w:tr w14:paraId="49D82C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A02B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0296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3D9A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C662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378C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EDA24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72B6ED">
            <w:pPr>
              <w:spacing w:before="0" w:after="0"/>
              <w:ind w:left="135"/>
              <w:jc w:val="left"/>
            </w:pPr>
          </w:p>
        </w:tc>
      </w:tr>
      <w:tr w14:paraId="2D1E89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D3B0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3C8C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71D1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E0F9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B0B1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602FA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0503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3769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CDA3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72B3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BC7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24F2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9B0A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35FBC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690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A2C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24DC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77C9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2302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AA0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1679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255A1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742B22">
            <w:pPr>
              <w:spacing w:before="0" w:after="0"/>
              <w:ind w:left="135"/>
              <w:jc w:val="left"/>
            </w:pPr>
          </w:p>
        </w:tc>
      </w:tr>
      <w:tr w14:paraId="568844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E2F9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04A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3DDD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3BB4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9FEC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96C25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344EF3">
            <w:pPr>
              <w:spacing w:before="0" w:after="0"/>
              <w:ind w:left="135"/>
              <w:jc w:val="left"/>
            </w:pPr>
          </w:p>
        </w:tc>
      </w:tr>
      <w:tr w14:paraId="5109AD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04B9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5BB24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2A96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D1E1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9D4399">
            <w:pPr>
              <w:jc w:val="left"/>
            </w:pPr>
          </w:p>
        </w:tc>
      </w:tr>
    </w:tbl>
    <w:p w14:paraId="09CE50DB">
      <w:pPr>
        <w:sectPr>
          <w:pgSz w:w="16383" w:h="11906" w:orient="landscape"/>
          <w:cols w:space="720" w:num="1"/>
        </w:sectPr>
      </w:pPr>
    </w:p>
    <w:p w14:paraId="49A79C3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4339"/>
        <w:gridCol w:w="1160"/>
        <w:gridCol w:w="1317"/>
        <w:gridCol w:w="1402"/>
        <w:gridCol w:w="993"/>
        <w:gridCol w:w="2847"/>
      </w:tblGrid>
      <w:tr w14:paraId="667972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4793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0A0E83E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3A2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52DF0C9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AE5E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6B4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1A211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AAD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B5887E">
            <w:pPr>
              <w:spacing w:before="0" w:after="0"/>
              <w:ind w:left="135"/>
              <w:jc w:val="left"/>
            </w:pPr>
          </w:p>
        </w:tc>
      </w:tr>
      <w:tr w14:paraId="0D63B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E13B5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AC7549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EA3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9E4771F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8C1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E937B46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B87C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FD00DE9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CDFA98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B0A3F0D">
            <w:pPr>
              <w:jc w:val="left"/>
            </w:pPr>
          </w:p>
        </w:tc>
      </w:tr>
      <w:tr w14:paraId="60406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473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DB0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F2C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F18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7D0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07BA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B11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795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824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F8C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34A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0A4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52C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102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56C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A29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2970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137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0A5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28C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C70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B4F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5D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901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DD8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F6A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23E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9D2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09E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F3E0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6B1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A093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CAE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D93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E32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66D9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811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45F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992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"https://m.edsoo.ru/fa250646"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https://m.edsoo.ru/fa250646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170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E37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AA7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082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86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846A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BF3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51E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1FA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B4C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015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180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86A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2CC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732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0B3E9">
            <w:pPr>
              <w:spacing w:before="0" w:after="0"/>
              <w:ind w:left="135"/>
              <w:jc w:val="left"/>
            </w:pPr>
          </w:p>
        </w:tc>
      </w:tr>
      <w:tr w14:paraId="1B2C35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FB9C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D64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B07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C81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8A3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1A6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753A15">
            <w:pPr>
              <w:spacing w:before="0" w:after="0"/>
              <w:ind w:left="135"/>
              <w:jc w:val="left"/>
            </w:pPr>
          </w:p>
        </w:tc>
      </w:tr>
      <w:tr w14:paraId="71D3D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AD3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5E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D1E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859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A9A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18B3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5F68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B43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55E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64D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55CE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C17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01E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2D8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2D9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3FB9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A32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224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B87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B55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777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A113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BA7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E68E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13F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D2C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EBD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B7F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E22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8604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727E0">
            <w:pPr>
              <w:spacing w:before="0" w:after="0"/>
              <w:ind w:left="135"/>
              <w:jc w:val="left"/>
            </w:pPr>
          </w:p>
        </w:tc>
      </w:tr>
      <w:tr w14:paraId="2FBA7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A1E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EC4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5BE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9CD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4A1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FAE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81A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D5F1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8D7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4E6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B5B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FF7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05A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14F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A153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F172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5B8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1F9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C4C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4F8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3FD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6A7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FCE31">
            <w:pPr>
              <w:spacing w:before="0" w:after="0"/>
              <w:ind w:left="135"/>
              <w:jc w:val="left"/>
            </w:pPr>
          </w:p>
        </w:tc>
      </w:tr>
      <w:tr w14:paraId="0A140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4CF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AAF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BDD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528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CCD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135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801ED">
            <w:pPr>
              <w:spacing w:before="0" w:after="0"/>
              <w:ind w:left="135"/>
              <w:jc w:val="left"/>
            </w:pPr>
          </w:p>
        </w:tc>
      </w:tr>
      <w:tr w14:paraId="29A4AD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87A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CBB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1A1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2922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0BC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504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E3425">
            <w:pPr>
              <w:spacing w:before="0" w:after="0"/>
              <w:ind w:left="135"/>
              <w:jc w:val="left"/>
            </w:pPr>
          </w:p>
        </w:tc>
      </w:tr>
      <w:tr w14:paraId="51C3A9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3E5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674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AE0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0BB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033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8AA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36220">
            <w:pPr>
              <w:spacing w:before="0" w:after="0"/>
              <w:ind w:left="135"/>
              <w:jc w:val="left"/>
            </w:pPr>
          </w:p>
        </w:tc>
      </w:tr>
      <w:tr w14:paraId="3A4AD8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8F5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50C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B47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D715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3D3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7F5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5B9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4C76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7A2B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08D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F75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E05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718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0C1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E6C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16C9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494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6F0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ECA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250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EB9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9F9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2E3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F62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9AC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31B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1A5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A5DD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482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D29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6D8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7B2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951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E00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A48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2D5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506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093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66D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"https://m.edsoo.ru/f8437fb0"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https://m.edsoo.ru/f8437fb0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F8F6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99D0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69B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32D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4E6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F6B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53DC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662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947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C2E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571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BD7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C40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601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269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D241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35EA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927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405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201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E5B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31B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C403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7FD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0BB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43D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2D6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89B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348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2C4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E44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0BC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76BC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A2D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20F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447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974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BE6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223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F5A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8E6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180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B55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1D8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E63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F4E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D86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63A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E72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2BF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8D7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160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82C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A59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3310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3C23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0AD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1F3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68C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262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CD7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B4D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26A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671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E923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866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7B4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A68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630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10E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A6F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383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355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862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1A1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3E7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95C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EA5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09A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3E12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4CF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27E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0F2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C321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A15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A9EC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386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19D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52BE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25D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C2E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430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C5D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3CF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C66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6F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9B4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A79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B36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C544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0F1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EC6D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95C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A27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4E5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407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C3E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848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1CD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670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E41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91638">
            <w:pPr>
              <w:spacing w:before="0" w:after="0"/>
              <w:ind w:left="135"/>
              <w:jc w:val="left"/>
            </w:pPr>
          </w:p>
        </w:tc>
      </w:tr>
      <w:tr w14:paraId="661240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B6D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A52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AC6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DEB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7E8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28E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4F16CF">
            <w:pPr>
              <w:spacing w:before="0" w:after="0"/>
              <w:ind w:left="135"/>
              <w:jc w:val="left"/>
            </w:pPr>
          </w:p>
        </w:tc>
      </w:tr>
      <w:tr w14:paraId="58DF0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9AA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DBC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E2B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E29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4F36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5BD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C216B">
            <w:pPr>
              <w:spacing w:before="0" w:after="0"/>
              <w:ind w:left="135"/>
              <w:jc w:val="left"/>
            </w:pPr>
          </w:p>
        </w:tc>
      </w:tr>
      <w:tr w14:paraId="65C76F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0DA8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9DE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47D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1D1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5DA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A1A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3144D">
            <w:pPr>
              <w:spacing w:before="0" w:after="0"/>
              <w:ind w:left="135"/>
              <w:jc w:val="left"/>
            </w:pPr>
          </w:p>
        </w:tc>
      </w:tr>
      <w:tr w14:paraId="4143E7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795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C0A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5A9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311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632C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89D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260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2A0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054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B6D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45D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B51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EFC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1F2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91EAB">
            <w:pPr>
              <w:spacing w:before="0" w:after="0"/>
              <w:ind w:left="135"/>
              <w:jc w:val="left"/>
            </w:pPr>
          </w:p>
        </w:tc>
      </w:tr>
      <w:tr w14:paraId="1EA2C9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BB2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0EF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052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79B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969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D0F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C023A">
            <w:pPr>
              <w:spacing w:before="0" w:after="0"/>
              <w:ind w:left="135"/>
              <w:jc w:val="left"/>
            </w:pPr>
          </w:p>
        </w:tc>
      </w:tr>
      <w:tr w14:paraId="1D18D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B18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C60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F7D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B05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21E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F99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4205E">
            <w:pPr>
              <w:spacing w:before="0" w:after="0"/>
              <w:ind w:left="135"/>
              <w:jc w:val="left"/>
            </w:pPr>
          </w:p>
        </w:tc>
      </w:tr>
      <w:tr w14:paraId="2FC4E6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64C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477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F8A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58D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618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2EB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75007">
            <w:pPr>
              <w:spacing w:before="0" w:after="0"/>
              <w:ind w:left="135"/>
              <w:jc w:val="left"/>
            </w:pPr>
          </w:p>
        </w:tc>
      </w:tr>
      <w:tr w14:paraId="2E5264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4CA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E96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523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0523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410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C83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227AB">
            <w:pPr>
              <w:spacing w:before="0" w:after="0"/>
              <w:ind w:left="135"/>
              <w:jc w:val="left"/>
            </w:pPr>
          </w:p>
        </w:tc>
      </w:tr>
      <w:tr w14:paraId="11B969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7C5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03C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F60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89A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598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7E3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AC876">
            <w:pPr>
              <w:spacing w:before="0" w:after="0"/>
              <w:ind w:left="135"/>
              <w:jc w:val="left"/>
            </w:pPr>
          </w:p>
        </w:tc>
      </w:tr>
      <w:tr w14:paraId="2655C4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4E8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23B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253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E4F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BA1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EDC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FE9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C99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131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CAD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728C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E59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AC3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654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F67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BBD6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594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6B8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3A6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03F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F0C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2BE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EDE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35A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4A0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413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67E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56B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187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57E3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0B7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ABB7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D636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C16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878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328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CD5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CE1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C76B0">
            <w:pPr>
              <w:spacing w:before="0" w:after="0"/>
              <w:ind w:left="135"/>
              <w:jc w:val="left"/>
            </w:pPr>
          </w:p>
        </w:tc>
      </w:tr>
      <w:tr w14:paraId="577E55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612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A8D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D2A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61B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2FAD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438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A54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B2B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F57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731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A03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14DB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AF2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FC85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7AD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"https://m.edsoo.ru/fa250cea"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https://m.edsoo.ru/fa250cea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2E5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F3D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232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0335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6EF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023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021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844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20AD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A11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2F7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BF0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4F6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F68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FE0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883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E9F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35C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91C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CDBB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53A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1D37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C5355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99E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E75F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B36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6E5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19C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770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43C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50F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447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"https://m.edsoo.ru/fa250baa"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714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F422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CFB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«Глагол»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3BA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39F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E2D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FD1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1EB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233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A34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9A4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«Глагол»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E0E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2C6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FDC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5F1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A73B1">
            <w:pPr>
              <w:spacing w:before="0" w:after="0"/>
              <w:ind w:left="135"/>
              <w:jc w:val="left"/>
            </w:pPr>
          </w:p>
        </w:tc>
      </w:tr>
      <w:tr w14:paraId="3B5274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EE0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3FF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2E0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22C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613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B79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D7A56">
            <w:pPr>
              <w:spacing w:before="0" w:after="0"/>
              <w:ind w:left="135"/>
              <w:jc w:val="left"/>
            </w:pPr>
          </w:p>
        </w:tc>
      </w:tr>
      <w:tr w14:paraId="5A5491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81A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B8C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F1A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8B5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0D2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F7C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242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88D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CEBF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C1A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39A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08F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6CA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5FC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608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47A2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CBD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2C0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0AF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DB3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064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B19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31D8D">
            <w:pPr>
              <w:spacing w:before="0" w:after="0"/>
              <w:ind w:left="135"/>
              <w:jc w:val="left"/>
            </w:pPr>
          </w:p>
        </w:tc>
      </w:tr>
      <w:tr w14:paraId="050FF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6CA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BF9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94A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D24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D25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0F5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D84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4B8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2C1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A7A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F00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D0F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318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505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DA23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B7F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BC90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FE5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30B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8A0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F14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32E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64F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535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6889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DC8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D97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14D7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A0C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446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7D7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960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BE2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A19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DFE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81E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FC1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F69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684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066F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FC3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59F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ADF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006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B81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043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DAC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DFD2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AF5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59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F37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ED5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253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AC96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E7FA2">
            <w:pPr>
              <w:spacing w:before="0" w:after="0"/>
              <w:ind w:left="135"/>
              <w:jc w:val="left"/>
            </w:pPr>
          </w:p>
        </w:tc>
      </w:tr>
      <w:tr w14:paraId="60490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31F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EEF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9A1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492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865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F5E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3D9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"https://m.edsoo.ru/f8443b1c"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https://m.edsoo.ru/f8443b1c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AD9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1B17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176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E2FD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266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3E9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503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26E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"https://m.edsoo.ru/f8443c3e"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D4D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C330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2A8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A7D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888B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83D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5F03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B92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"https://m.edsoo.ru/f8443ee6"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https://m.edsoo.ru/f8443ee6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4258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869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9B5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CFA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B20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379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8CD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C58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"https://m.edsoo.ru/f8443dc4"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https://m.edsoo.ru/f8443dc4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1E0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0365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EBF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89A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689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4F1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8DE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A65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D78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AFC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72B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AEE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277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F3D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FC6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31C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034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979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ABA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555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D6AA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BB4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9B8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930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C096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73F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39B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B7E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A4C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005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8291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BE7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45C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A7C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A42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1B7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B36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A8E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773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2A7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B47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107B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8BA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053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D9C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4F6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407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E0F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[[Библиотека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4A4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3682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A21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06C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8F4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CB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BF2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539C7">
            <w:pPr>
              <w:spacing w:before="0" w:after="0"/>
              <w:ind w:left="135"/>
              <w:jc w:val="left"/>
            </w:pPr>
          </w:p>
        </w:tc>
      </w:tr>
      <w:tr w14:paraId="28FFF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164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E23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D10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4BA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11D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11C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8E2D1">
            <w:pPr>
              <w:spacing w:before="0" w:after="0"/>
              <w:ind w:left="135"/>
              <w:jc w:val="left"/>
            </w:pPr>
          </w:p>
        </w:tc>
      </w:tr>
      <w:tr w14:paraId="0F846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1D8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DCE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C8B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032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76E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003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0B4CB">
            <w:pPr>
              <w:spacing w:before="0" w:after="0"/>
              <w:ind w:left="135"/>
              <w:jc w:val="left"/>
            </w:pPr>
          </w:p>
        </w:tc>
      </w:tr>
      <w:tr w14:paraId="06AE9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374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E11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744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B11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30F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DCD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5DA4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D7B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84A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EBF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1-го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6D8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DBA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CDC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C28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07C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2BF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EC9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7FE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849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D7F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743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487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113B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3FB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4F7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96F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044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4E6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2C6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E88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67E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706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AEC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5CF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ABC2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442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CD3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957D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A39EE">
            <w:pPr>
              <w:spacing w:before="0" w:after="0"/>
              <w:ind w:left="135"/>
              <w:jc w:val="left"/>
            </w:pPr>
          </w:p>
        </w:tc>
      </w:tr>
      <w:tr w14:paraId="39562E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EEB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772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807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B77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8C1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469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9B30D">
            <w:pPr>
              <w:spacing w:before="0" w:after="0"/>
              <w:ind w:left="135"/>
              <w:jc w:val="left"/>
            </w:pPr>
          </w:p>
        </w:tc>
      </w:tr>
      <w:tr w14:paraId="155EB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DB9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207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CA3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273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532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278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F7252">
            <w:pPr>
              <w:spacing w:before="0" w:after="0"/>
              <w:ind w:left="135"/>
              <w:jc w:val="left"/>
            </w:pPr>
          </w:p>
        </w:tc>
      </w:tr>
      <w:tr w14:paraId="044C87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BA7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351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7F5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DA2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40B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17F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ACA17">
            <w:pPr>
              <w:spacing w:before="0" w:after="0"/>
              <w:ind w:left="135"/>
              <w:jc w:val="left"/>
            </w:pPr>
          </w:p>
        </w:tc>
      </w:tr>
      <w:tr w14:paraId="5AF0C9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D84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514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8DF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52A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720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C5C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686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B3C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CAB3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2E8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BC2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7A1B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D0C2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848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9904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C2F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A7A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837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112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A8D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D03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DFD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2DB83">
            <w:pPr>
              <w:spacing w:before="0" w:after="0"/>
              <w:ind w:left="135"/>
              <w:jc w:val="left"/>
            </w:pPr>
          </w:p>
        </w:tc>
      </w:tr>
      <w:tr w14:paraId="00424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F5B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18A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732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45E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C8C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B04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D5F23">
            <w:pPr>
              <w:spacing w:before="0" w:after="0"/>
              <w:ind w:left="135"/>
              <w:jc w:val="left"/>
            </w:pPr>
          </w:p>
        </w:tc>
      </w:tr>
      <w:tr w14:paraId="392DE2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495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3AA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EC9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BA8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C5B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95D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5E0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BE32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708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A7D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38C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939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0D5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CB1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057FF">
            <w:pPr>
              <w:spacing w:before="0" w:after="0"/>
              <w:ind w:left="135"/>
              <w:jc w:val="left"/>
            </w:pPr>
          </w:p>
        </w:tc>
      </w:tr>
      <w:tr w14:paraId="0E4B4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1A5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458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00C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927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5E0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484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F59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E47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9D4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109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ACB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513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6A9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DA7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719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EB2F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C25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840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475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FAC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D07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577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5BC108">
            <w:pPr>
              <w:spacing w:before="0" w:after="0"/>
              <w:ind w:left="135"/>
              <w:jc w:val="left"/>
            </w:pPr>
          </w:p>
        </w:tc>
      </w:tr>
      <w:tr w14:paraId="6F0665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2BD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6B0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11C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C457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FF0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539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C0ED6">
            <w:pPr>
              <w:spacing w:before="0" w:after="0"/>
              <w:ind w:left="135"/>
              <w:jc w:val="left"/>
            </w:pPr>
          </w:p>
        </w:tc>
      </w:tr>
      <w:tr w14:paraId="16E34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DFD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6FD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0413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F95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118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D49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ACCA4">
            <w:pPr>
              <w:spacing w:before="0" w:after="0"/>
              <w:ind w:left="135"/>
              <w:jc w:val="left"/>
            </w:pPr>
          </w:p>
        </w:tc>
      </w:tr>
      <w:tr w14:paraId="4CF6C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8A2C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324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3CF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049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CE2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38DC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65EA5">
            <w:pPr>
              <w:spacing w:before="0" w:after="0"/>
              <w:ind w:left="135"/>
              <w:jc w:val="left"/>
            </w:pPr>
          </w:p>
        </w:tc>
      </w:tr>
      <w:tr w14:paraId="52884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E44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FFC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CC6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BCA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A8C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719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8A17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180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1A72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EF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6C2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D33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609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425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B611A">
            <w:pPr>
              <w:spacing w:before="0" w:after="0"/>
              <w:ind w:left="135"/>
              <w:jc w:val="left"/>
            </w:pPr>
          </w:p>
        </w:tc>
      </w:tr>
      <w:tr w14:paraId="0B3298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2DC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6C7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B76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007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F6B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40F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1C4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D607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1FB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EB4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193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A6B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616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440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6C3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575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740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E2E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7EB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B72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5E9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04B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765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F56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C7C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593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ADB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993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00A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A20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F70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339F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5E6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A82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8EF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A82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C35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A170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A6F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7B9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DE9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D4B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1E4A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DFC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50B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7A2A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9E5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2D7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9FE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6A0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5CD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04D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08C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204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51CC4">
            <w:pPr>
              <w:spacing w:before="0" w:after="0"/>
              <w:ind w:left="135"/>
              <w:jc w:val="left"/>
            </w:pPr>
          </w:p>
        </w:tc>
      </w:tr>
      <w:tr w14:paraId="73F10F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1B2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F51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F4B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311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EFE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533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974DB">
            <w:pPr>
              <w:spacing w:before="0" w:after="0"/>
              <w:ind w:left="135"/>
              <w:jc w:val="left"/>
            </w:pPr>
          </w:p>
        </w:tc>
      </w:tr>
      <w:tr w14:paraId="22953E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343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7E8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D6F6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F91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A77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879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E1154">
            <w:pPr>
              <w:spacing w:before="0" w:after="0"/>
              <w:ind w:left="135"/>
              <w:jc w:val="left"/>
            </w:pPr>
          </w:p>
        </w:tc>
      </w:tr>
      <w:tr w14:paraId="568706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670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05F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752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DDE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3E4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3D84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F9A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27D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67B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4D9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C8C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36E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B3B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DA7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E03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AC8F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6C0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68D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AA7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662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F7B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9B1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62FCF">
            <w:pPr>
              <w:spacing w:before="0" w:after="0"/>
              <w:ind w:left="135"/>
              <w:jc w:val="left"/>
            </w:pPr>
          </w:p>
        </w:tc>
      </w:tr>
      <w:tr w14:paraId="2841B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BAF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00C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3FA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E98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8EF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CB7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5EF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2F8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498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548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0E3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3CE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832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EA9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5483C">
            <w:pPr>
              <w:spacing w:before="0" w:after="0"/>
              <w:ind w:left="135"/>
              <w:jc w:val="left"/>
            </w:pPr>
          </w:p>
        </w:tc>
      </w:tr>
      <w:tr w14:paraId="62750B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4C1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18C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635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DD8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AB3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E7E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8D5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2533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3D24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D74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07C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609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425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A38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BEE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962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1BD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3CD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AAA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F8E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ACA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E12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67D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B132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796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C69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D17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EAD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233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440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99F03">
            <w:pPr>
              <w:spacing w:before="0" w:after="0"/>
              <w:ind w:left="135"/>
              <w:jc w:val="left"/>
            </w:pPr>
          </w:p>
        </w:tc>
      </w:tr>
      <w:tr w14:paraId="1CD14E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09D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78F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8B8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F12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B04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B3C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B87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6B3F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F79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61E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9CE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196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75E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068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AB0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B9F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1D4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967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93F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754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4E8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F10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82649">
            <w:pPr>
              <w:spacing w:before="0" w:after="0"/>
              <w:ind w:left="135"/>
              <w:jc w:val="left"/>
            </w:pPr>
          </w:p>
        </w:tc>
      </w:tr>
      <w:tr w14:paraId="2D1D22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958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652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2F8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A3B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BAE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A37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348B0">
            <w:pPr>
              <w:spacing w:before="0" w:after="0"/>
              <w:ind w:left="135"/>
              <w:jc w:val="left"/>
            </w:pPr>
          </w:p>
        </w:tc>
      </w:tr>
      <w:tr w14:paraId="250767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8FF7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070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4A3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955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82B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664D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34B72">
            <w:pPr>
              <w:spacing w:before="0" w:after="0"/>
              <w:ind w:left="135"/>
              <w:jc w:val="left"/>
            </w:pPr>
          </w:p>
        </w:tc>
      </w:tr>
      <w:tr w14:paraId="73687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103D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B97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CFC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8BA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F11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51FA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5ED20">
            <w:pPr>
              <w:spacing w:before="0" w:after="0"/>
              <w:ind w:left="135"/>
              <w:jc w:val="left"/>
            </w:pPr>
          </w:p>
        </w:tc>
      </w:tr>
      <w:tr w14:paraId="675A7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ABD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C38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352B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568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B45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B29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15F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"https://m.edsoo.ru/f84451ba"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https://m.edsoo.ru/f84451ba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3721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B32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CA0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2ED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FC9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515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E36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F0AFF">
            <w:pPr>
              <w:spacing w:before="0" w:after="0"/>
              <w:ind w:left="135"/>
              <w:jc w:val="left"/>
            </w:pPr>
          </w:p>
        </w:tc>
      </w:tr>
      <w:tr w14:paraId="2DB4C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AC8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E46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B92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76F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414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C13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B47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693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E4D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A05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281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A58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3DA1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272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F9A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2D67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877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49B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7F6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C37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73C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6D12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C1A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F85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265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D14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C65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69A4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71F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C351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2C815">
            <w:pPr>
              <w:spacing w:before="0" w:after="0"/>
              <w:ind w:left="135"/>
              <w:jc w:val="left"/>
            </w:pPr>
          </w:p>
        </w:tc>
      </w:tr>
      <w:tr w14:paraId="5021B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D5C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9C0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99C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5A4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42A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6ED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36876">
            <w:pPr>
              <w:spacing w:before="0" w:after="0"/>
              <w:ind w:left="135"/>
              <w:jc w:val="left"/>
            </w:pPr>
          </w:p>
        </w:tc>
      </w:tr>
      <w:tr w14:paraId="7FDBB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5323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F7A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13C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CD9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9782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6E2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EA5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73A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80D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CD3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C3B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1D2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D3A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1925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82E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4A63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37C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E2F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7D7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98B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35C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D6D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04D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2481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6B3C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6A2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D73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9D6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A58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D60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4DC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0EB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438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FB9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A77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5F1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561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9647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F0D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5469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19C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148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8F5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8A8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C05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7C5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86FD3C">
            <w:pPr>
              <w:spacing w:before="0" w:after="0"/>
              <w:ind w:left="135"/>
              <w:jc w:val="left"/>
            </w:pPr>
          </w:p>
        </w:tc>
      </w:tr>
      <w:tr w14:paraId="550C4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2B3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CE7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D6A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0954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C2A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7AA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B34F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91B7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058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5A8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193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34B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7BC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3AE6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0B3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45B6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BDE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7FD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46E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0EC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8CC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C3A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BD871">
            <w:pPr>
              <w:spacing w:before="0" w:after="0"/>
              <w:ind w:left="135"/>
              <w:jc w:val="left"/>
            </w:pPr>
          </w:p>
        </w:tc>
      </w:tr>
      <w:tr w14:paraId="3A277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868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4CD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CC4D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049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063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E70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244EF">
            <w:pPr>
              <w:spacing w:before="0" w:after="0"/>
              <w:ind w:left="135"/>
              <w:jc w:val="left"/>
            </w:pPr>
          </w:p>
        </w:tc>
      </w:tr>
      <w:tr w14:paraId="4891B2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9E0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83B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8EF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C0EA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EE4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ADB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A00CC">
            <w:pPr>
              <w:spacing w:before="0" w:after="0"/>
              <w:ind w:left="135"/>
              <w:jc w:val="left"/>
            </w:pPr>
          </w:p>
        </w:tc>
      </w:tr>
      <w:tr w14:paraId="50104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FA4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042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8E0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8D8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8BBF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FCFF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075E0">
            <w:pPr>
              <w:spacing w:before="0" w:after="0"/>
              <w:ind w:left="135"/>
              <w:jc w:val="left"/>
            </w:pPr>
          </w:p>
        </w:tc>
      </w:tr>
      <w:tr w14:paraId="2A4B7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A23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270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D61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89A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648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C304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7D6B15">
            <w:pPr>
              <w:spacing w:before="0" w:after="0"/>
              <w:ind w:left="135"/>
              <w:jc w:val="left"/>
            </w:pPr>
          </w:p>
        </w:tc>
      </w:tr>
      <w:tr w14:paraId="18561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BD1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DA6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CFD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077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ACA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76B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F4D04">
            <w:pPr>
              <w:spacing w:before="0" w:after="0"/>
              <w:ind w:left="135"/>
              <w:jc w:val="left"/>
            </w:pPr>
          </w:p>
        </w:tc>
      </w:tr>
      <w:tr w14:paraId="02F05C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92EA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EFD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E3B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769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928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AB1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6756D">
            <w:pPr>
              <w:spacing w:before="0" w:after="0"/>
              <w:ind w:left="135"/>
              <w:jc w:val="left"/>
            </w:pPr>
          </w:p>
        </w:tc>
      </w:tr>
      <w:tr w14:paraId="6CE12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FCB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345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B55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122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ACF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08A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95321">
            <w:pPr>
              <w:spacing w:before="0" w:after="0"/>
              <w:ind w:left="135"/>
              <w:jc w:val="left"/>
            </w:pPr>
          </w:p>
        </w:tc>
      </w:tr>
      <w:tr w14:paraId="783C3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E35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D87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D25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CFC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B1A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F62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ACB13">
            <w:pPr>
              <w:spacing w:before="0" w:after="0"/>
              <w:ind w:left="135"/>
              <w:jc w:val="left"/>
            </w:pPr>
          </w:p>
        </w:tc>
      </w:tr>
      <w:tr w14:paraId="578B7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D29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44E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9BB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473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9E5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17E2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70C48">
            <w:pPr>
              <w:spacing w:before="0" w:after="0"/>
              <w:ind w:left="135"/>
              <w:jc w:val="left"/>
            </w:pPr>
          </w:p>
        </w:tc>
      </w:tr>
      <w:tr w14:paraId="1457A4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CEC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7B3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FD3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D51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510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CE6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630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3882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9CC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EA4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BBB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C0C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BCF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F077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8C4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7AE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A70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31F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02D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6E8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C2E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787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613C3">
            <w:pPr>
              <w:spacing w:before="0" w:after="0"/>
              <w:ind w:left="135"/>
              <w:jc w:val="left"/>
            </w:pPr>
          </w:p>
        </w:tc>
      </w:tr>
      <w:tr w14:paraId="2B54DE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410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B3E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738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275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132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3D7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C59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9534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056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FD0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B30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C23A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484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8FD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057C7">
            <w:pPr>
              <w:spacing w:before="0" w:after="0"/>
              <w:ind w:left="135"/>
              <w:jc w:val="left"/>
            </w:pPr>
          </w:p>
        </w:tc>
      </w:tr>
      <w:tr w14:paraId="23C44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36A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777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BFA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4C0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D21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F0E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3EF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"https://m.edsoo.ru/f8441f4c"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https://m.edsoo.ru/f8441f4c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043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0F3A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682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67C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D83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A7A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799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0F4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08DA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4B8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EE7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1E2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AAF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423E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B40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B8B96">
            <w:pPr>
              <w:spacing w:before="0" w:after="0"/>
              <w:ind w:left="135"/>
              <w:jc w:val="left"/>
            </w:pPr>
          </w:p>
        </w:tc>
      </w:tr>
      <w:tr w14:paraId="1B409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E40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D89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77E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5E6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D164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FF85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E2CCA0">
            <w:pPr>
              <w:spacing w:before="0" w:after="0"/>
              <w:ind w:left="135"/>
              <w:jc w:val="left"/>
            </w:pPr>
          </w:p>
        </w:tc>
      </w:tr>
      <w:tr w14:paraId="007019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713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CFA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0E2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F286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2DD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07A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68D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6F0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1D1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9CC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7ED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A99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846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469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106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471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1DA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93D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721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601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C16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B1CE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738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95F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F8D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565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70A0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77B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6AA0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2762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F72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08C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ACB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65E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2E5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8DF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C51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74D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57627">
            <w:pPr>
              <w:spacing w:before="0" w:after="0"/>
              <w:ind w:left="135"/>
              <w:jc w:val="left"/>
            </w:pPr>
          </w:p>
        </w:tc>
      </w:tr>
      <w:tr w14:paraId="1BE5A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0C0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417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026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33D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254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9C52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5A75A">
            <w:pPr>
              <w:spacing w:before="0" w:after="0"/>
              <w:ind w:left="135"/>
              <w:jc w:val="left"/>
            </w:pPr>
          </w:p>
        </w:tc>
      </w:tr>
      <w:tr w14:paraId="13D703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FD9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25C6F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81D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419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169B93">
            <w:pPr>
              <w:jc w:val="left"/>
            </w:pPr>
          </w:p>
        </w:tc>
      </w:tr>
    </w:tbl>
    <w:p w14:paraId="27B63C77">
      <w:pPr>
        <w:sectPr>
          <w:pgSz w:w="16383" w:h="11906" w:orient="landscape"/>
          <w:cols w:space="720" w:num="1"/>
        </w:sectPr>
      </w:pPr>
    </w:p>
    <w:p w14:paraId="7D6581CC">
      <w:pPr>
        <w:sectPr>
          <w:pgSz w:w="16383" w:h="11906" w:orient="landscape"/>
          <w:cols w:space="720" w:num="1"/>
        </w:sectPr>
      </w:pPr>
      <w:bookmarkStart w:id="22" w:name="block-41651018"/>
    </w:p>
    <w:bookmarkEnd w:id="21"/>
    <w:bookmarkEnd w:id="22"/>
    <w:p w14:paraId="23751307">
      <w:pPr>
        <w:spacing w:before="0" w:after="0"/>
        <w:ind w:left="120"/>
        <w:jc w:val="left"/>
      </w:pPr>
      <w:bookmarkStart w:id="23" w:name="block-41651024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5869485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433CC94D">
      <w:pPr>
        <w:spacing w:before="0" w:after="0" w:line="480" w:lineRule="auto"/>
        <w:ind w:left="120"/>
        <w:jc w:val="left"/>
      </w:pPr>
    </w:p>
    <w:p w14:paraId="69A108EF">
      <w:pPr>
        <w:spacing w:before="0" w:after="0" w:line="480" w:lineRule="auto"/>
        <w:ind w:left="120"/>
        <w:jc w:val="left"/>
      </w:pPr>
    </w:p>
    <w:p w14:paraId="307181B3">
      <w:pPr>
        <w:spacing w:before="0" w:after="0"/>
        <w:ind w:left="120"/>
        <w:jc w:val="left"/>
      </w:pPr>
    </w:p>
    <w:p w14:paraId="19AE4B2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543A800C">
      <w:pPr>
        <w:spacing w:before="0" w:after="0" w:line="480" w:lineRule="auto"/>
        <w:ind w:left="120"/>
        <w:jc w:val="left"/>
      </w:pPr>
    </w:p>
    <w:p w14:paraId="42A21AF4">
      <w:pPr>
        <w:spacing w:before="0" w:after="0"/>
        <w:ind w:left="120"/>
        <w:jc w:val="left"/>
      </w:pPr>
    </w:p>
    <w:p w14:paraId="2A6715DC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2A7BFC40">
      <w:pPr>
        <w:spacing w:before="0" w:after="0" w:line="480" w:lineRule="auto"/>
        <w:ind w:left="120"/>
        <w:jc w:val="left"/>
      </w:pPr>
    </w:p>
    <w:p w14:paraId="2CF77487">
      <w:pPr>
        <w:sectPr>
          <w:pgSz w:w="11906" w:h="16383"/>
          <w:cols w:space="720" w:num="1"/>
        </w:sectPr>
      </w:pPr>
      <w:bookmarkStart w:id="24" w:name="block-41651024"/>
    </w:p>
    <w:bookmarkEnd w:id="23"/>
    <w:bookmarkEnd w:id="24"/>
    <w:p w14:paraId="521E9E01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C8879AEF"/>
    <w:multiLevelType w:val="singleLevel"/>
    <w:tmpl w:val="C8879A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D7F9FE59"/>
    <w:multiLevelType w:val="singleLevel"/>
    <w:tmpl w:val="D7F9FE5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nsid w:val="DCBA6B53"/>
    <w:multiLevelType w:val="singleLevel"/>
    <w:tmpl w:val="DCBA6B5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nsid w:val="F4B5D9F5"/>
    <w:multiLevelType w:val="singleLevel"/>
    <w:tmpl w:val="F4B5D9F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nsid w:val="0248C179"/>
    <w:multiLevelType w:val="singleLevel"/>
    <w:tmpl w:val="0248C17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nsid w:val="2470EC97"/>
    <w:multiLevelType w:val="singleLevel"/>
    <w:tmpl w:val="2470EC9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nsid w:val="2A8F537B"/>
    <w:multiLevelType w:val="singleLevel"/>
    <w:tmpl w:val="2A8F537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nsid w:val="4D4DC07F"/>
    <w:multiLevelType w:val="singleLevel"/>
    <w:tmpl w:val="4D4DC07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nsid w:val="5A241D34"/>
    <w:multiLevelType w:val="singleLevel"/>
    <w:tmpl w:val="5A241D3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nsid w:val="72183CF9"/>
    <w:multiLevelType w:val="singleLevel"/>
    <w:tmpl w:val="72183CF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309C5A9F"/>
    <w:rsid w:val="365D7D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166</Pages>
  <TotalTime>1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2026-02-14T15:29:00Z</dcterms:created>
  <dc:creator>Ильвир</dc:creator>
  <cp:lastModifiedBy>Ильвир</cp:lastModifiedBy>
  <cp:lastPrinted>2026-02-14T15:32:00Z</cp:lastPrinted>
  <dcterms:modified xsi:type="dcterms:W3CDTF">2026-02-15T17:15:40Z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17BD898882704881A6B96034255C4627_12</vt:lpwstr>
  </property>
</Properties>
</file>